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4e50" w14:textId="9fb4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села Ыбырая Алтынсарина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сентября 2024 года № 226/29-8.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Ыбырая Алтынсарина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23 200,0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260/33-8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сентября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 сентября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226/29-8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Ыбырая Алтынсарина на 2024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260/33-8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226/29-8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Ыбырая Алтынсарина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226/29-8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Ыбырая Алтынсарина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