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a9da" w14:textId="ce5a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и села Мадениет Сандыктауского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25 декабря 2024 года № 17/2.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Балкашинского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168 575,0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138 448,7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1 491,0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27 975,3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170 888,9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-2 313,9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2 313,9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Сандыктауского районного маслихата Акмолинской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26/2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Баракпайского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24 160,5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6 827,5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17 333,0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24 193,8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-33,3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33,3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Сандыктауского районного маслихата Акмолинской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Баракпайского сельского округа на 2025 год предусмотрен объем субвенции, передаваемой из районного бюджета в сумме 15 823,0 тысячи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Белгородского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29 739,2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971,2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21 468,0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31 015,9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-1 276,7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1 276,1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Сандыктауского районного маслихата Акмолинской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Белгородского сельского округа на 2025 год предусмотрен объем субвенции, передаваемой из районного бюджета в сумме 19 380,0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Берликского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25 624,8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11 093,8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14 531,0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26 323,7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-698,9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698,9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Сандыктауского районного маслихата Акмолинской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бюджете Берликского сельского округа на 2025 год предусмотрен объем субвенции, передаваемой из районного бюджета в сумме 12 780,0 тысяч тенге.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Васильевского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32 217,8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13 804,4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18 413,4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32 221,3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3,5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Сандыктауского районного маслихата Акмолинской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бюджете Васильевского сельского округа на 2025 год предусмотрен объем субвенции, передаваемой из районного бюджета в сумме 12 532,0 тысячи тенге.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Веселовского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29 034,1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10 138,1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17 806,0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31 730,6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-2 696,5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2 696,5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Сандыктауского районного маслихата Акмолинской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Учесть, что в бюджете Веселовского сельского округа на 2025 год предусмотрен объем субвенции, передаваемой из районного бюджета в сумме 16 049,0 тысяч тенге.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Жамбыльского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30 932,0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16 078,6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132,4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14 354,0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33 560,9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-2 628,9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2 628,9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Сандыктауского районного маслихата Акмолинской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Учесть, что в бюджете Жамбыльского сельского округа на 2025 год предусмотрен объем субвенции, передаваемой из районного бюджета в сумме 12 296,0 тысяч тенге.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Каменского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29 284,3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10 735,0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184,3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18 365,0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30 643,5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- 1 359,2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1 359,2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Сандыктауского районного маслихата Акмолинской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Учесть, что в бюджете Каменского сельского округа на 2025 год предусмотрен объем субвенции, передаваемой из районного бюджета в сумме 16 438,0 тысяч тенге.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Лесного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31 967,5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9 108,9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22 858,6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34 355,0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-2 387,5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2 387,5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решения Сандыктауского районного маслихата Акмолинской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Учесть, что в бюджете Лесного сельского округа на 2025 год предусмотрен объем субвенции, передаваемой из районного бюджета в сумме 16 854,0 тысячи тенге.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бюджет села Мадениет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29 219,4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24 492,4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29 592,9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-373,5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373,5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решения Сандыктауского районного маслихата Акмолинской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Учесть, что в бюджете села Мадениет на 2025 год предусмотрен объем субвенции, передаваемой из районного бюджета в сумме 20 127,0 тысяч тенге.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Утвердить бюджет Максимовского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35 572,0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11 007,0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24 565,0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37 224,4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-1 652,4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1 652,4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решения Сандыктауского районного маслихата Акмолинской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Учесть, что в бюджете Максимовского сельского округа на 2025 год предусмотрен объем субвенции, передаваемой из районного бюджета в сумме 21 998,0 тысяч тенге.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Утвердить бюджет сельского округа Ақсораң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26 587,0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5 516,0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1 241,0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19 830,0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27 949,0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-1 362,0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1 362,0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решения Сандыктауского районного маслихата Акмолинской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Учесть, что в бюджете сельского округа Ақсораң на 2025 год предусмотрен объем субвенции, передаваемой из районного бюджета в сумме 18 010,0 тысяч тенге.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Утвердить бюджет Сандыктауского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34 923,9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14 470,3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20 379,6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35 703,7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-779,8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779,8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решения Сандыктауского районного маслихата Акмолинской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Учесть, что в бюджете Сандыктауского сельского округа на 2025 год предусмотрен объем субвенции, передаваемой из районного бюджета в сумме 16 639,0 тысяч тенге.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Утвердить бюджет Широковского сельского округа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30 351,0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3 663,0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26 688,0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30 963,3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-612,3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612,3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26 - в редакции решения Сандыктауского районного маслихата Акмолинской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25/2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Учесть, что в бюджете Широковского сельского округа на 2025 год предусмотрен объем субвенции, передаваемой из районного бюджета в сумме 24 636,0 тысяч тенге.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Учесть, что в бюджете сельских округов и села Мадениет на 2025 год предусмотрены целевые трансферты,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Настоящее решение вводится в действие с 1 января 2025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Сандыктауского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Балкашинского сельского округа на 2025 год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Сандыктауского районного маслихата Акмолинской области от 15.12.2025 </w:t>
      </w:r>
      <w:r>
        <w:rPr>
          <w:rFonts w:ascii="Times New Roman"/>
          <w:b w:val="false"/>
          <w:i w:val="false"/>
          <w:color w:val="ff0000"/>
          <w:sz w:val="28"/>
        </w:rPr>
        <w:t>№ 26/2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138 448,7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170 888,9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57 994,2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29 929,2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Балкашинского сельского округа на 2026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 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Балкашинского сельского округа на 2027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Баракпайского сельского округа на 2025 год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Сандыктауского районного маслихата Акмолинской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24 160,5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Баракпайского сельского округа на 2026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Баракпайского сельского округа на 2027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Белгородского сельского округа на 2025 год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Сандыктауского районного маслихата Акмолинской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Белгородского сельского округа на 2026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Белгородского сельского округа на 2027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Берликского сельского округа на 2025 год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Сандыктауского районного маслихата Акмолинской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5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Берликского сельского округа на 2026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5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Берликского сельского округа на 2027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Васильевского сельского округа на 2025 год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Сандыктауского районного маслихата Акмолинской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5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Васильевского сельского округа на 2026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6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Васильевского сельского округа на 2027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6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Веселовского сельского округа на 2025 год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Сандыктауского районного маслихата Акмолинской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 ,закрепленного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30 284,1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-2 696,5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6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Веселовского сельского округа на 2026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6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Веселовского сельского округа на 2027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6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Жамбыльского сельского округа на 2025 год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Сандыктауского районного маслихата Акмолинской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-2 628,9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7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Жамбыльского сельского округа на 2026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Единый 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7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Жамбыльского сельского округа на 2027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7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Каменского сельского округа на 2025 год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Сандыктауского районного маслихата Акмолинской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7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Каменского сельского округа на 2026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7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Каменского сельского округа на 2027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8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на 2025 год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решения Сандыктауского районного маслихата Акмолинской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9 108,9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8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на 2026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8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Лесного сельского округа на 2027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(городр облатного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8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Мадениет на 2025 год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Сандыктауского районного маслихата Акмолинской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24 492,4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8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Мадениет на 2026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9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Мадениет на 2027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9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Максимовского сельского округа на 2025 год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11 - в редакции решения Сандыктауского районного маслихата Акмолинской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8 546,5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9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Максимовского сельского округа на 2026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9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Максимовского сельского округа на 2027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9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Ақсораң на 2025 год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12 - в редакции решения Сандыктауского районного маслихата Акмолинской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10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Ақсораң на 2026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10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Ақсораң на 2027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10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Сандыктауского сельского округа на 2025 год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Сандыктауского районного маслихата Акмолинской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35 703,7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10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Сандыктауского сельского округа на 2026 год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10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Сандыктауского сельского округа на 2027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11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Широковского сельского округа на 2025 год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14 - в редакции решения Сандыктауского районного маслихата Акмолинской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14-1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11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Широковского сельского округа на 2026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14-2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Широковского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17/2</w:t>
            </w:r>
          </w:p>
        </w:tc>
      </w:tr>
    </w:tbl>
    <w:bookmarkStart w:name="z11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сельских округов и села Мадениет на 2025 год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15 - в редакции решения Сандыктауского районного маслихата Акмолинской области от 26.11.2025 </w:t>
      </w:r>
      <w:r>
        <w:rPr>
          <w:rFonts w:ascii="Times New Roman"/>
          <w:b w:val="false"/>
          <w:i w:val="false"/>
          <w:color w:val="ff0000"/>
          <w:sz w:val="28"/>
        </w:rPr>
        <w:t>№ 25/2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65 497,3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65 497,3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районного бюджета, 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64 682,3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 сельский округ,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изготовлению объемных световых букв "Бақытты өлкем Балкашино"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обустройство транспортно-пешеходного светофорного объекта в районе спорткомплекса Болашак;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единицу внештатного работника по благоустройству (специалист по благоустройству);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центральной площади в зимний период;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6 969,7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отсыпку дресвой дорог с неусовершенствованным покрытием в сҰлах Балкашинского сельского округа;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работы по нанесению дорожной разметки;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дорожных знаков и установку искусственных неровностей;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Баракпайский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Белгородский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Берликский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Васильевский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Веселовский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сельский округ,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бюджета, 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 сельский округ 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Баракпайский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Белгородский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Берликский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Васильевский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Мадениет,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сельский округ,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