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e542b" w14:textId="dde5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плана по управлению пастбищами и их использованию по Сандыктаускому району на 2025-2026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5 декабря 2024 года № 16/3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2024 года № 263,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Сандыктауский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типовой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Сандыктаускому району.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сессии,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по управлению пастбищами и их использованию Глава 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план по управлению пастбищами и их использованию (далее – План)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пастбищах"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принимается в целях рационального использования пастбищ, устойчивого обеспечения потребности в кормах и предотвращения процессов деградации пастбищ.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 по управлению пастбищами и их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разработке Плана учитываются: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данные земельного баланса региона и информационной системы государственного земельного кадастра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данных, указанных в части первой настоящего подпункта, используются официальная статистическая информация о наличии земель и распределении их по категориям, собственникам земельных участков, землепользователям и угодьям и сведения из информационной системы государственного земельного кадастра;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геоботанического обследования пастбищ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формировании сведений, указанных в части первой настоящего подпункта, используются результаты геоботанического обследования пастбищ, проводимого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октября 2022 года № 314 "Об утверждении Методики по проведению крупномасштабных (1:1 000 – 1:100 000) геоботанических изысканий природных кормовых угодий Республики Казахстан" (зарегистрирован в Реестре государственной регистрации нормативных правовых актов № 30043);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 скотомогильниках (биометрических ямах), формируемые в соответствии с Правилами ведения реестра скотомогильников (биотермических ям),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 февраля 2020 года № 35 (зарегистрирован в Реестре государственной регистрации нормативных правовых актов № 19987);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об объектах пастбищной инфраструктуры и о сервитутах для прогона сельскохозяйственных животных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 на основании плана по развитию и реконструкции объектов пастбищной инфраструктуры, разработанного местным исполнительным органом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данные о численности поголовья сельскохозяйственных животных, полученные из базы данных идентификации сельскохозяйственных животных, с указанием их владельцев по форме согласно таблице 1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данные о количестве гуртов, отар, табунов, сформированных по видам и половозрастным группам сельскохозяйственных животных по форме согласно таблице 2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сведения о численности поголовья сельскохозяйственных животных для выпаса на отгонных пастбищах по форме согласно таблице 3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сведений, указанных в части первой настоящего подпункта, осуществляется местными исполнительными органами района (кроме районов в городах), города областного значения совместно с акимами города районного значения, поселка, села,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данные об особенностях выпаса сельскохозяйственных животных на культурных и аридных пастбищах, землях лесного, водного фондов и особо охраняемых природных территорий.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пастбищах осуществляется в соответствии с правилами выпаса сельскохозяйственных животных, утверждаемыми местными исполнительными органами (акиматами) районов (городов областного значения)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7 Закона Республики Казахстан "О государственном регулировании развития агропромышленного комплекса и сельских территорий"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выпаса сельскохозяйственных животных, утвержденных приказом Министра сельского хозяйства Республики Казахстан от 29 апреля 2020 года № 145 (зарегистрирован в Реестре государственной регистрации нормативных правовых актов № 20540).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Выпас сельскохозяйственных животных на землях лесного, водного фондов и особо охраняемых природных территорий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99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сенокошения и пастьбы скота на участках государственного лесного фонда, утвержденными приказом Министра сельского хозяйства Республики Казахстан от 12 октября 2015 года № 18-02/909 (зарегистрирован в Реестре государственной регистрации нормативных правовых актов № 12259), </w:t>
      </w:r>
      <w:r>
        <w:rPr>
          <w:rFonts w:ascii="Times New Roman"/>
          <w:b w:val="false"/>
          <w:i w:val="false"/>
          <w:color w:val="000000"/>
          <w:sz w:val="28"/>
        </w:rPr>
        <w:t>статьями 95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статьями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рекомендуемые схемы пастбищеоборотов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Плану;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официальная статистическая информация по статистике животноводства и растениеводства.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 содержит следующие приложения: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схема (карта) с обозначением рекомендуемых схем пастбищеоборотов, на которой указываются схемы пастбищеоборотов, рекомендуемые на основании геоботанического обследования пастбищ;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(карта) с обозначением сервитутов для прогона сельскохозяйственных животных, скотопрогонных трасс и иных объектов пастбищной инфраструктуры, а также скотомогильников (биометрических ям), на которой указываются сервитуты для прогона сельскохозяйственных животных, скотопрогонные трассы, объекты пастбищной инфраструктуры, месторасположение скотомогильников (биометрических ям);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схема (карта) с обозначением пастбищ, которые могут быть предоставлены в землепользование пастбищепользователям.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Предоставление земель запаса в собственность или землепользование для нужд сельского хозяйства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(далее – Кодекс), Правилами организации и проведения конкурса по предоставлению права временного возмездного землепользования (аренды) для ведения крестьянского или фермерского хозяйства, сельскохозяйственного производства,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20 декабря 2018 года № 518 (зарегистрирован в Реестре государственной регистрации нормативных правовых актов № 18048);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Резервирование земель осуществляется в соответствии со статьей 49-2 Кодекса, Правилами резервирования земель,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28 февраля 2015 года № 178 (зарегистрирован в Реестре государственной регистрации нормативных правовых актов № 11337);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схема доступа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воды, на которой указываются маршруты передвижения животных к водоисточникам.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Среднесуточное водопотребление сельскохозяйственных животных определяется согласно таблице 10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по разработке удельных норм водопотребления и водоотведения,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Республики Казахстан – Министра сельского хозяйства Республики Казахстан от 30 декабря 2016 года № 545 (зарегистрирован в Реестре государственной регистрации нормативных правовых актов № 14827);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схема размещения поголовья сельскохозяйственных животных на отгонных пастбищах, на которой указываются границы и площади отгонных пастбищ для размещения поголовья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проектное распределение (перераспределение) пастбищ между сельскими населенными пунктами, входящими в сельский округ, на котором указывается схема распределения (перераспределения) пастбищ между сельскими населенными пунктами сельского округа для поголовья сельскохозяйственных животных физических и юридических лиц, не обеспеченных пастбищами;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требования, необходимые для рационального использования пастбищ на соответствующей административно-территориальной единице, к которым относятся: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предельно допустимой нормы нагрузки на общую площадь пастбищ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приказу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14 апреля 2015 года № 3-3/332 "Об утверждении предельно допустимой нормы нагрузки на общую площадь пастбищ" (зарегистрирован в Реестре государственной регистрации нормативных правовых актов № 11064);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пастбищ с учетом пастбищеоборотов и источников водопользований;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площадей пастбищ на отдельные выпасные участки;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чередование участков пастбищ по сезонам года в пространстве и во времени (внутри сезона,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ежегодное оставление одного из участков пастбищеоборота без выпаса и сельскохозяйственных животных.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административно-территориальной единицы в разрезе категорий земель, на которой указываются границы, площади и виды пастбищ, в том числе отгонных, сезонных, аридных и культурных, сведения об их собственниках или землепользователях на основании правоустанавливающих и идентификационных документов на земельный участок; Схема (карта) с обозначением пастбищ, предназначенных для нужд населения по выпасу сельскохозяйственных животных личного подворья, в том числе общественных пастбищ, на которой указываются границы и площади пастбищ, в том числе общественных пастбищ, предназначенных для нужд населения по выпасу сельскохозяйственных животных личного подворья;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Баракпайский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8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90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9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Каменский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Бирликский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Балкашинский с.о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4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4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Лесной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Белгородский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3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Веселовский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6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6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Васильевский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13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13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Мадениет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Максимовский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с.о. Аксоран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2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Баракпайский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5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5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Сандыктауский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Широковский с.о.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собственников земельных участков и землепользователей, прилагаемый к схеме (карте) расположения пастбищ Сандыктауского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 Александр Михайлович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БотинЖанайдарОспанович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НуралинСалимжанМирамович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Кайрат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ДосмухановКабдулмуратАйдарханович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Кинжалин Серик Муратбекович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КулюбаевГизатоллаТурсунович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Марат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СейтжановМухажанНегометжанович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ЛюбимоваЕленаАнатольевна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ШаймурзинЕлюбайКабылсерикович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Досмуханов Талгат Айдарханович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ТлеубаевДауренбек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Физули Шакили-Оглы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КосмановЖамбулАмиргалиевич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ТемеркуловДжексембекДжамухамедович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Дарбазанов Михаил Хасанович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Жуковский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Кайрат Сансызбаевич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 Олег Федорович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 Анатолий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Докаева Таисия Шариповна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АнапинЖумабайКамидулович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Умербекова Фарида Байжумановна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МалгаждаровАйганТлеукобылович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ЖандарбековаЫрсжанАпаккызы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Нияз 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АсылбековСайранбекТемирханович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Уранбек Кабдулович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АлпысбаевЕсмурзаКубешевич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Мирзоев НамикВалиш-Оглы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КулахметовЖумабайТулькибаевич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МашрановБекжанКоппасович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Часовитина Татьяна Ивановна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ЖанбырбайТулегенович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ЖабикеевКенжебайАппакович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МашрановАрманДулатович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 Ханкович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КазыбекОндасынович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Межидов Хусейн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ДашаевЭмренАбасович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Рамзан Лечиевич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Досымбеков МахамбетЖуносович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ЛомалиМ.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Клятский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С.Н./Казанков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ХучаевЖабраилМугданулы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Игорь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БатешевАлкеМолдабаевич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Съезбеков Аскар Съезбекович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Айдосесенгельдинович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Кайрат Сеилбекулы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НарботаЖалимбаевич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ЕсенбаевСакенКожабекович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Ербол Желкайдарович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АлтеновУралбайКурмангалиевич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Кених Василий Васильевич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 Нияз Айдарбекулы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ГазиевВахидМасаевич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РожаповХезирИлесович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Берсункаев Абу Ромозанович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ДадаевИсраил Каримович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Ахият Магомедович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ДашаевМагамедНасвалович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 Салмановна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Исрапил Джабраилович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МагамадовЗейламхЭльмарзович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Дога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МодырбиевХансултан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 Хамитович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Аслан Саламбекович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И.Э.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УциевЮсупПацуевич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 А.М.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Игорь Генадьевич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Николай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Н.И.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А.Ж.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ТамбовцевЮрийНиколаевич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АкмаганбетовойЗауреСалкеновне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Чернышев В.Н.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СанбаеваЖумашКапановна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Болкоев Муса Ахмедович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Махмуд Магомед-Салиевич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КуздановЕркен Муратович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Николай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ДаутовЖаналы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ГарифулинаМадинаКудайбергеновна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Мусса Заудинович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ДеобальдЛеонидАндреевич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БарахоевЯхяХамидович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Петр Николаевич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Шмит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ТасеменовКайдарТасеменович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Омаров Талгат Сейтмухамбетович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БарахоевЯхяХамидович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Черемнов Александр Петрович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Абрамян Мариэтта Аргамовна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Кыдырбекова Мина Темирбековна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 А.А.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Любимова Елена Анатольевна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Капышева Салтанат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КакаеваЯхитаЗаиндыновна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Виталий Юрьевич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Мустафин Муратбек Абдугапарович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ЖетписбаевБолатАбуталипович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АльжапаровТемирболатМуханбетрахимович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Ибрагим Алвадиевич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ИскаковаАлия Валерьевна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Жабай Каппасович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МадарбиевИсаИагамедович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Юрий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Любимов Артем Витальевич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Закусилов Александр Александрович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Копайцов.В.М.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Альбекова Ш.Д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А.К.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Абилов АлтынбекТельманулы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Уйсимбаев Азат Умербекович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Негосударственныеселькохозяйственныеорганизации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"ПЗ Балкашинский"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"Свободное"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"Спасское-Агро"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Грицаев и 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"Максимовское"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1 Мая"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"Максимовское"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"Граниковское"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"Жабай"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"Белгородское"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"Ключевка"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"Каменка и 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"КолосЗолотаяНива"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"Нина и Виктория"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"Улан-1"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"Мадениет"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"Алюр 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Самат"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"Бастау Агро 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"Байдалы"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Байдалы 2"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"Жыланды-2004"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НАН"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"Широкое"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"Сандыктау-Колос"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Дулат"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"Балкашинский ПДУ"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"Заман"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"Кайырлы"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"СПХ Умаров"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"Ульзана"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"ПКФ Новоникольское"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"Алтын-Жер"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"Элина"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"Агро-Шанс"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"Родной край"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"Агро-LАКЕ"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Ардак"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"Шан-Агро"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"Труд"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"Керегетас"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"US Agro"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"Жаксылык"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"Богородка"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"Нур-Даур group"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"Ак жол 2014"</w:t>
            </w:r>
          </w:p>
        </w:tc>
      </w:tr>
    </w:tbl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составленную согласно норме потребления воды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Среднесуточная норма потребления воды на одно сельскохозяйственное животное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рационального использования пастбищ, утвержденных приказом Заместителем Премьер-Министра Республики Казахстан – Министра сельского хозяйства Республики Казахстан от 24 апреля 2017 года № 173 (зарегистрировано в Реестре государственной регистрации нормативных правовых актов за № 15090).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Оросительных или обводнительных каналов на территории района не имеется.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Схемы доступа пастбищепользователей к водоисточникам.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33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919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19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01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01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0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0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39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9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7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4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селе, сельском округе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0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0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Чередование участков пастбищ по сезонам года в пространстве и во времени (внутри сезона, года);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сел, сельских округов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2024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загонов в 2025году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Балкашинскитй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 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летне-осеннийсезон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отдыхающийзагон</w:t>
            </w:r>
          </w:p>
        </w:tc>
      </w:tr>
    </w:tbl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с обозначением пастбищ, подлежащих резервированию в целях удовлетворения нужд населения по выпасу сельскохозяйственных животных личного подворья, на которой указываются границы и площади пастбищ, подлежащих резервированию в целях удовлетворения нужд населения по выпасу сельскохозяйственных животных личного подворья.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9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9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51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51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Данные земельного баланса региона и информационной системы государственного земельного кадастра Таблица 1. Распределение пастбищ по категориям земель Сандыктауского района, тысяч гектаров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хозяйственного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промышленности, транспорта, связи и иного не сельскохозяйственного назначения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Балкашинский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116438000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8276,4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116447000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73507,3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земель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земель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охраняемых природных территорий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132579,5</w:t>
            </w:r>
          </w:p>
        </w:tc>
      </w:tr>
    </w:tbl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Распределение пастбищ населенного пункта, тысяч гектаров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116438100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116438600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116438200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116447100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116447200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Быстрымовка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116450100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Меньшековка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116455100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116455200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и виды пастбищ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предназначенные для удовлетворения нужд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выпасу сельскохозяйственных животных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 подворья,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аридные, тысяч гектаров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культурные,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Сведения о собственниках и землепользователях на основании правоустанавливающих и идентификационных документов на земельный участок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собственников, землепользователей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номер/индивидуальный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пастбищ, тысяч гектаров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"Новоникольск Агро" Сэу Михаил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860531350953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 Бимырза Есенгельдыевич Алпысбаев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920725351117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 Бимырза Есенгельдыевич Алпысбаев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920725351117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 Бимырза Есенгельдыевич Алпысбаев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920725351117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"Ернар" Бимырза Есенгельдыевич Алпысбаев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920725351117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"Баялиндар" Баялин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851214350356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"Баялиндар" Баялин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851214350356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"Копжасар" Шаймурзин Елубай Кабылсерикович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770616350074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"Бектаул" Бектемисов Дулат Жазгалиевич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590409300788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"Наталья" Колесник Марина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730511450141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"Дияр" Ботин 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930406350730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"Өмир"Нуралин Салимжан Мирамович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581229350073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"Айдархан" Досмуханов Кабдулмурат Айдарханович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580716350068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"Айсулу" Кинжалин Серик Муратбекович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560306350095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"Ар" Кулюбаев Гизатолла Турсунович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710414350095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"Негмет"Сейтжанов Мухажан Негометжанович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550803301285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"Милена"Любимова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640726400670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"Милена"Любимова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640726400670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"Милена"Любимова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640726400670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"Копжасар" Шаймурзин Елюбай Кабылсерикович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770616350074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"Батима" Досмуханов Талгат Айдарханович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650310350571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Дина Болатхановна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740815450166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"Тулпар" Асадов Физули Шакили-Оглы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670608300281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"Бойняжев" Боянжев Геннадий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690921300831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к/х"Белуха" Белуха Валерия Владимировна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Алма Темеркулов Джексембек Джамухамедович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651024350321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"Беркуты" Сергиенко Юрий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640618300528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"Алена" Жуковский Игорь Генадьевич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680620350017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"Сосновка" Белик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900412351260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"Сосновка" Белик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900412351260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"Рулан и К" Сансызбаев Амин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10530550865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"Жалпак" Миронов Николай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500710350269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"Рулан и К" Сансызбаев Амин Кайратович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10530550865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к/х"Белуха" 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"Восток" Рау Олег Федорович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730325300554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"Наталья" Колесник Марина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730511450141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"Слобода" Архипов Анатолий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690531301463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"Али" Докаева Таисия Шариповна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961018450548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"Али" Докаева Таисия Шариповна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961018450548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"Карлыгаш"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510601400139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"Карлыгаш"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510601400140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"Дала" Анапин Жумабай Камидулович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591112350069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"Карлыгаш" Умербеков Талгат Кенжегалиевич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510601400139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"Карлыгаш" Умербеков Талгат Кенжегалиевич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510601400139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"Дала" Анапин Жумабай Камидулович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591112350069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"Айнур" Малгаждаров Айган Тлеукобылович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660321350058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"Бауржан" Жандарбекова Ырсжан Апаккызы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521002450193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"Нариман" Алпысбаев Нияз Есенгельдинович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881110350504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"Алтынай" Асылбеков Сайранбек Темирханович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611029350074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"Бекзат" Салимжанов Уранбек Кабдулович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641211350128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"Уалихан" Алпысбаев Есмурза Кубешевич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680624350158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"Уалихан" Алпысбаев Есмурза Кубешевич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680624350158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"Фарид" Мирзоев Намик Валиш-Оглы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680615350159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К/к "Болат" Машранов Бекжан Коппасович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580720350089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К/к "Золотой колос" Часовитина Татьяна Ивановна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521106450288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01-004-010-086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"Золотой колос" Часовитина Татьяна Ивановна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521106450288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01-004-004-326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 Жакиялин Жанбырбай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580921300764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 Жакиялин Жанбырбай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580921300764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"Жалхас" Жабикеев Кенжебай Аппакович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570518301150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"Золотой колос" Часовитина Татьяна Ивановна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521106450288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"Заманбек" Машранов Арман Дулатович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730922350090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"Заманбек" Машранов Арман Дулатович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730922350090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"Борибас" Амрин Агайдар Дарбаевич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640307350107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"Дала" Анапин Жумабай Камидулович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591112350069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к/х "Алтынай" Асылбеков С.Т.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611029350074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"Нан" Абдаев М.А.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860907350491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"Альбекова" Альбекова Шолпан Досумбековна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680316450010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"Дин" Гербаев Магомед-Сали Ханкович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560510300880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"Султан" Мейрамов Казыбек Ондасынович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780528350039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"Богородка" Межидов Хусейн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710921350458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"Зелем" Дашаев Эмрен Абасович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570902300883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"Тучное" Досымбеков 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570902300883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Клятский В.Н.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570902300883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С.Н./Казанков В.Н.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570902300883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"Хаджи-Мукан" Хучаев Жабраил Мугданулы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570401301441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"Д-Агро" Чернов Игорь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800401350360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"Д-Агро" Чернов Игорь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800401350360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Баисов Арман Кадырбекович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710118350016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"Табылды" Сайдалин Канат Табулдинович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670310350486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"Жасканат" Батешева Г.У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831004403197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"Жасканат-2" Батешев Н.М.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530905300654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К/х"Мирас" Съезбеков Аскар Съезбекович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590101351232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К/х"Мирас" Съезбеков Аскар Съезбекович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590101351232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"Раимбек" Тукенов Елжас Айдосович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640303350343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"Раимбек" Тукенов Елжас Айдосович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640303350343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"Раимбек" Тукенов Елжас Айдосович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640303350343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К/х"Сайран" Есенбаев Кайрат Сеилбекулы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630901301314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"Анар" Исмаилов Абзал Нарботаевич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920609351304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"Сауле" Есенбаев Жанайдар Сакенович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810121350132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"Ардак" Сайдалинов Ербол Желкайдарович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600210350142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"Золотой Колос" Часовитина Татьяна Ивановна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521106450288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К/х"Августа" Кених Василий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500609350190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"Жулдыз" Нурмухан Нияз Айдарбекулы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850323350950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"Анар" Исмаилов Абзал Нарботаевич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920609351304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"Анар" Исмаилов Абзал Нарботаевич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920609351304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"Ibragim berkat"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871109350408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"Ibragim berkat"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871109350408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"Мусаев" Мусаев Я.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800405350045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"Лом Эли" Юшаев Рустем Ломэлиевич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810324350502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"Рамзан" Селимханов Рамзан Шуаипович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550410301040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"Надежда" Газиев Вахид Масаевич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641213301408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"Орга" Рожапов Хезир Илесович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600120301145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"Кавказ" Берсункаев Абу Ромозанович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631126300673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"Ислам" Дадаев Исраил Каримович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680301350161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"Рассвет" Мусаев Али Абдулвахитовия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820607350897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"Шовд" Дашаев Магамед Насвалович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570120300764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"Шовд" Дашаев Магамед Насвалович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570120300766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"Бамут" Джабраилова Роза Салмановна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530129450272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"Руслан" Абаев Исрапил Джабраилович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870916350364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"Хава" Каримов Хамзат Харонович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551227300359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"Зарема" Магамадов Зейламх Эльмарзович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760521350705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"Алсолт" Загаев Дога Алсолтович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700117300895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"Ялта" Модырбиев Хансултан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520301350695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"Хамит" Дудуркаев Хусейн Хамитович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770227350466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"Елт" Загаев Али Алсолтович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731014350375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"Эдильсултан" Дудуркаев Юнус Эдильсултанович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740311350506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"Дудуркаев" Дудуркаев И.Э.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740311350506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Бислан Абасович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740528300252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"Уциев" Уциев А.М.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680301350161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"Плодородие" Шишкин Е.Ю.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580419450109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"Пегас" Акулов Игорь Генадьевич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"Жалпак" Миронова Любовь Михайловна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500710350269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"Пегас" Акулов Игорь Генадьевич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"Пегас" Акулов Игорь Генадьевич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"Мечта" Маклаков Н.И.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"Барт" Нуралиев А.Ж.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680918300130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"Нурлан" Нурбаев А.Н.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970302350524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"Нурлан" Нурбаев А.Н.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970302350524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001-004-008-089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"Магнат" Тамбовцев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"Жолаушы" Тулеген Биржан Тулебергенович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900810351002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"Алтын-Дан" Гофшмидт Евгений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800712350094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к/х"Белуха" 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Юрий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680618350254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"Зауре" Акмаганбетовой Зауре Салкеновне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810805450286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"Елизавета" Чернышев В.Н.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620822450229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"Ақ- Жол" Санбаева Жумаш Капановна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430430450013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"Беркут" Болкоев Муса Ахмедович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"Беркут" Болкоев Муса Ахмедович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631017300105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К/х"Сандыктау" Абуев Махмуд Магомед-Салиевич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910120350396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"Еркин" Кузданов Бауржан Муратович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710113350019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"Магнат" Тамбовцев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Д.А.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"Әдилет" Даутов Жаналы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961018450548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К/х"Исток-2" Ботвинов Михаил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610101351447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"Мурат" Баубеков Мурат 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741114350578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к/х"Кайрат" Гарифулина Мадина Кудайбергеновна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730130450190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"Нокия" Шадиев Мусса Заудинович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580920350344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к/х"Белуха" Белуха Валерия Владимировна уч №1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Деобальд Леонид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"Ирина" Барахоев Яхя Хамидович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710218450422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"Нокия" Шадиев Мусса Заудинович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580920350344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"Али" Докаева Таисия Шариповна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961018450548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"Али" Докаева Таисия Шариповна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961018450548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"Ягуар" Тамбовцев Петр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760429300109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"Ягуар" Тамбовцев Петр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760429300109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"Жатва" Шмит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950605351546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"Аул" Тасеменов Кайдар Тасеменович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390911350018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"Ануар" Омаров Талгат Сейтмухамбетович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620223350315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"Алтын-Дан" Гофшмидт Евгений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800712350094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"Ирина" Барахоев Яхя Хамидович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710218450422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к/х"Белуха" 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к/х"Белуха" 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"Искра" Черемнов Александр Петрович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500216300158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"Хади" Шадиева З.Х.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901211451595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"Курс" Емельянов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470516450153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М.М.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470516450153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"Звезда" Абрамян Мариэтта Аргамовна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770217400761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"Тлеу" Тлеуов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690810350225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"Тлеу" Тлеуов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690810350225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"Тлеу" Тлеуов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690810350225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"Тлеу" Тлеуов А.К.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690810350225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"Астана" Горбачев Д.А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000913550459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"Астана" Горбачев Д.А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000913550459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Джейранов Спиридон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621225350359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"Белуха" Белуха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"Белуха" Белуха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"Белуха" Белуха В.В.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"Акыл" Сыркин Анатолий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771120301329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к/х"Милена" Любимова Елена Анатольевна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640726400670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"Астория" Перфилов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760602300575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"Астория" Перфилов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760602300575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"Строитель" Молдахметов Рамиль 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720125350591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"Астория" Перфилов Александр Сергеевич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760602300575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"Салтанат" Капышева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590614450229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"Салтанат" Капышева Салтанат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590614450229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"Строитель" Молдахметов Рамиль 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940619350374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"Строитель" Молдахметов Рамиль 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940619350375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"Казахстан" Борона Юрий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640602350180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"Казахстан" Борона Юрий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640602350180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"Азамат"Мустафин А.М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980429350428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К/х"Кристина" Жеребков Александр Анатольевич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550525300880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Жетписбаев Болат Абуталипович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590203350487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"Строитель"Молдахметов Рамиль 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520408350290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"Строитель"Молдахметов Рамиль Ерденович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520408350290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"Гранд" Шахтамиров Ибрагим Алвадиевич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К/х"Автомобилист" Наумец Степан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470409300753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 Демченко Петр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600604350570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"Коктем" Искакова Алия Валерьевна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880629450877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"Глория" Зорин Владимир Андреевич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730410350156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"Глория" Зорин Владимир Андрееви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730410350156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"Маймак" Аяпбергенов Жабай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650824350398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"Коктем" Искакова Райхан Гадильбековна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620321450463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"Дружба" Мадарбиев Иса Иагамедович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651119350388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"Перевозчик" Докаев К.Ш.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940503351527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"Маймак" Аяпбергенов Жабай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650824350398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"Маймак" Аяпбергенов Жабай Каппасович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650824350398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"Казахстан" Борона Юрий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640602350180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к/х"Любимовы" Любимов Артем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 Демченко Петр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600604350570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"Заря" Демченко Петр Григорьевич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600604350570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"Антал"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940412350587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"Астра" Копайцов.В.М.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370328350194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"Казахстан" Борона Юрий Алексеевич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640602350180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"Мустанг" Любимов Виталий Юрьевич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"Казахстан"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Пегас Акулов Игорь Генадьевич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"Гулиев И.И." Гулиев Ильхам Имран оглы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671226399039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 Байсангур Шарипович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951028351423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Килкариди Георгий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550510350310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Укун Кейпжанович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590813300128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Абдурахман Ондасынович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670205350277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Альбек Байжолович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670809350062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Даурен Талгатович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750803300060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Нурлан Зулкарнатович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940303350732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"Спасское-Агро" Абуев Махмуд Магомед-Салиевич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910120350396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"Байдалы" Уразалин Багдат Байдалинович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60940001526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Грицаев и К" Грицаев Н.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"Спасское-Агро" Абуев Махмуд Магомед-Салиевич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910120350396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"Сандыктау" Мусханов Жамул Вахитович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"Сандыктау" Мусханов Жамул Вахитович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"ПЗ Балкашинский" Докаев Шарип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"ПЗ Балкашинский" Докаев Шарип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"ПЗ Балкашинский" Докаев Шарип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"ПЗ Балкашинский" Докаев Шарип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"Граниковское" Усенко Е.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51140005114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"Граниковское" Усенко Е.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51140005114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"Граниковское" Усенко Е. В.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51140005114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723,9500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"Сандыктау" Мусханов Жамул Вахитович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Грицаев и К" Грицаев Н.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Грицаев и К" Грицаев Н.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Грицаев и К" Грицаев Н.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"Жабай" Докаев Дога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"Жабай" Докаев Дога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"Жабай" Докаев Дога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"Жабай" Докаев Дога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"Белгородское" Любимов АртҰм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"Белгородское" Любимов АртҰм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"Белгородское" Любимов АртҰм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"Белгородское" Любимов АртҰм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"Ключевка" Махметов Себегат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"Белгородское" Любимов АртҰм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"Белгородское" Любимов АртҰм Витальевич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 и Д" Джейранов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 и Д" Джейранов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 Золотая Нива" Джейранов Спиридон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 Золотая Нива" Джейранов Спиридон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 Золотая Нива" Джейранов Спиридон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 Золотая Нива" Джейранов Спиридон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"Колос Золотая Нива" Джейранов Спиридон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"Нина и Виктория" Молдахметов.Е.К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"Алюр Агро" Кременицкий Алексей Николаевич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160940004660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"Алюр Агро" Кременицкий Алексей Николаевич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160940004660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Самат" Теньбаев С. Т.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50440004362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 и Д" Джейранов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"Бастау Агро С" Мукушева Алтын Тезекпаевна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160540020172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"Нина и Виктория" Молдахметов.Е.К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"Нина и Виктория" Молдахметов.Е.К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"Алюр Агро" Кременицкий Алексей Николаевич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160940004660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"Байдалы" Уразалин Багдат Байдалинович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60940001526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"Байдалы" Уразалин Багдат Байдалинович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"Байдалы" Уразалин Багдат Байдалинович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"Байдалы" Уразалин Багдат Байдалинович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01-004-016-371,372,373,374, 375,376,377,378,379, 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 Съезбеков Ильяс Аскарович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"Байдалы" Уразалин Багдат Байдалинович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НАН" Абдаев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40540001312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"Нур-Даур group" Даурен Кенжигалиевич Усинов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200340003353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"Жабай" Докаев Дога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"Жабай" Докаев Дога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НАН" Абдаев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НАН" Абдаев 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"Широкое" Дынько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"Широкое" Дынько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"Алтын-Жер" Байзаков 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"Алтын-Жер" Байзаков 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"Сандыктау-Колос" Дашаев Рамазан Абасович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"Свободное" Закусилов Александр Александрович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41240001512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"Максимовское" Закусилов.А.А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Дулат" Кабылканов Куаныш Партсъездович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060740001856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"Нина и Виктория" Молдахметов.Е.К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061040002801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"Сандыктау-Колос" Дашаев Рамазан Абасович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"Сандыктау-Колос" Дашаев Рамазан Абасович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"Заман" Уциев Юсуп Пацуевич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"Кайырлы" Умаров Ибрагим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050140001476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"СПХ Умаров" Умаров С.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050140002286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"Сандыктау-98" Дашаев Р.Р.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041240002270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"Заман" Уциев Юсуп Пацуевич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"Заман" Уциев Юсуп Пацуевич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050340002104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01-004-018-137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Новоникольское" Эльвейн Валерий Львович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 и Д" Джейранов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 и Д" Джейранов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"Алтын-Жер" Байзаков 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"Алтын-Жер" Байзаков К.Р.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990640002319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"Ключевка" Махметов Себегат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01-004-019-183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 и Д" Джейранов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"Каменка и Д" Джейранов Алексей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040440002116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"УНИ" Хлебникова Оксана Юрьевна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"Ключевка" Махметов Себегат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Грицаев и К" Грицаев Н. И.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40840001668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"Элина" Болкоев Муса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140340017786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"Сандыктау-Агро" Тамбовцева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"Сандыктау-Агро" Тамбовцева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"Элина" Болкоев Муса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140340017786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"Элина" Болкоев Муса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140340017786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"Элина" Болкоев Муса Ахметович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140340017786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"Сандыктау-Агро" Тамбовцева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"Сандыктау-Агро" Тамбовцева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"Сандыктау-Агро" Тамбовцева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"Сандыктау-Агро" Тамбовцева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"Сандыктау-Агро" Тамбовцева Наталья Викторовна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"Сандыктау-Агро"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140340000296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"Мадениет" Съезбек Е.А.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01-004-026-077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"Агро-Шанс" Докаев Гилани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"Родной край" Павлович Григорий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"Агро-LАКЕ" Галюк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"Агро-LАКЕ" Галюк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"Агро-LАКЕ" Галюк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"Агро-LАКЕ" Галюк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Ардак" Жакиялин.Ж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041040002372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"Родной край" Павлович Григорий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140240012840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"Родной край" Павлович Григорий Владимирович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140240012840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"Акан-Агро" Сермягин Иван Константинович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41140002514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"Агро-LАКЕ" Галюк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"Агро-LАКЕ" Галюк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"Агро-LАКЕ" Галюк Андрей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"Агро-Шанс" Докаев Гилани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"Агро-Шанс" Докаев Гилани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"Агро-Шанс" Докаев Гилани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"Агро-Шанс" Докаев Гилани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"Агро-Шанс" Докаев Гилани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"Шан-Агро" Жаманбаев Дулат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040240022034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"Шан-Агро" Жаманбаев Дулат Ибрагимович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040240022034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"Агро-Шанс" Докаев Гилани Алиевич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 Нан" Биктасов Жанбулат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191040028881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"ПРЕСТИЖ-2021"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211040002874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"ПРЕСТИЖ-2021"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211040002874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"Степняк Агро" Абилов Асет Тельманович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130440000208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"Труд" Доскожин Дулат Макатович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"Труд" Доскожин Дулат Макатович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"Керегетас" Огаев Ахмед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"Керегетас" Огаев Ахмед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Полина" Шмит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Полина" Шмит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"Труд" Доскожин Дулат Макатович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981140000226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Байдалы 2" Уразалин Амангельды Байдалович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Полина" Шмит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"СХП Полина" Шмит А.А.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"Байдалы" Уразалин Багдат Байдалинович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60940001526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"Жаксылык" Мусин.К.А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050140003531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"Керегетас" Огаев Ахмед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40440000289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01-004-013-081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778,2000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"Богородка" Дынько Валерий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1004053136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"Ак жол"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1004013137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СПК "Ак жол"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1004013138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ГКП"Агротехнический колледж, село Каменка, Сандыктауский район" при управлении образования Акмолинской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591240000045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ГКП"Агротехнический колледж, село Каменка, Сандыктауский район" при управлении образования Акмолинской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591240000045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ГКП"Агротехнический колледж, село Каменка, Сандыктауский район" при управлении образования Акмолинской области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591240000045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01-004-021-055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"Надежда" Колесник Александр Михайлович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140764024126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"Сунгат" Магзумов Мурат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140464014518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Кызыл-Казахстан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140464012482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Кызыл-Казахстан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140464012482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"Нияз" Алпысбаев Н.Е.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"Нияз" Алпысбаев Н.Е.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"Сунгат" Магзумов Мурат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140464014518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"Нияз" Алпысбаев Н.Е.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140464011850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"Айнур" Малгождаров Айаган Тлеукобылович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"Айнур" Малгождаров Айаган Тлеукобылович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"Айнур" Малгождаров Айаган Тлеукобылович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160364012753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01-004-011-337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"Новоселовка" Сэу Григорий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160564020897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 "Жыланды" Съезбеков И.А.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190264036755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"Жыланды" Съезбеков И.А.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190264036755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ПТ "Жыланды" Съезбеков И.А.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190264036755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"Новоселовка" Сэу Григорий Яковлевич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190264036749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01-004-016-390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"Жанат" Глушко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570329300690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01-004-024-144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"Жанат" Глушко Александр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590917301321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"Жанат" Глушко Александ васильевич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161264008720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"Дияр" Ботин 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930406350730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01-004-012-831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"Дияр" Ботин 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930406350730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01-004-012-382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"Дияр" Ботин А.Ж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930406350730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01-004-012-383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"Айдос" Жакиялин Жанбырбай Тулегенович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580921300764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01-004-043-601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Магзумов Мурат Куандыкович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740608350085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01-004-044-068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"Магнат" Тамбовцев Николай Николаевич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660101350120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01-004-002-885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Байсалбаева Бибигуль Туребаевна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650704400315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К/х"Исток-2" Ботвинов Михаил Иванович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610101351447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01-004-008-050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Ермолин В.Н.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551104350463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01-004-038-279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ТОО"СХП 1 Мая" Абуев Магомед-Сали Абузеитович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01-004-017-131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Распределение пастбищ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116430200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116435400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116437500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116438100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поляна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116438600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116438200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Кызыл-Казахстан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116447100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116447200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116449200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Быстрымовка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116450100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Меньшековка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Аксоран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116455100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116455200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Новоромановка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116459300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Необходимая площадь пастбищ для сельскохозяйственных животных, тысяч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общественных пастбищ, тысяч гектаров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отгонных пастбищ, тысяч гектаров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выпаса сельскохозяйственных животных необходимо 49,546 тысяч гектаров.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26,466 голов выпасаются на общественных пастбищах, площадью 47,061 тысяч гектаров, _____голов выпасаются на отгонных пастбищах, площадью _____ тысяч гектаров.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Требуемые дополнительные пастбища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Требуемые дополнительные пастбища из земель запаса,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предоставляемые пастбища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которые могут быть предоставлены в землепользование пастбищепользователям,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пастбища, подлежащие резервированию в целях удовлетворения нужд населения по выпасу сельскохозяйственных животных личного подворья,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гектаров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с.Балкашино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с.Хуторок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с.Раздольное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-0,949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с.Новый городок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с.Сандыктау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с.Баракпай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с.Новоникольское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с.Кумдыколь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с.Мысок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с.Смольное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с.Богородка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с.Дорогинка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-1,096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с.Краская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с.Арбузинка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скотомогильников (биотермических 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1-см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"01" октября 2024года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сельского округа представляет информацию в акимат района не позднее пятого рабочего 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района представляет информацию в акимат области не позднее десятого рабочего 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области представляет информацию в Комитет ветеринарного контроля и надзора не позднее пятнадцатого рабочего дня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Реестр скотомогильников (биотермических ям)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Данные (сведения) о скотомогильниках (биотермических ямах) по Сандыктаускому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с.Балкашино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типовой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с.Петровка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с.Хуторок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С.Белгородское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с.о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С.Баракпай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Бирликский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С.Красная Поляна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С.Васильевка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С.Улан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С.Жыланды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С.Балапан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С.Тучное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С.Приозерное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С.Кызыл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С.Каменка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С.Лесное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С.о. Аксоран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С.Новоникольское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С.Кундукуль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С.Меньшиковка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Санжыктауский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С.Сандыктау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С.Новоромановка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сБогородка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С.Дорогинка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примитивный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1, 23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 Отдел строительства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функционирует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с.о.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Данные (сведения) о сибиреязвенных захоронениях по Сандыктаускому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 почвы и растительности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с.Хлебное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пастбища с преобладанием ковылей волосатиков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0,0025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с.о.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с.Богородка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Степные пастбища с преобладанием ковылей волосатиков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 знаки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имеется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Баракпайсого с.о.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Широковского с.о.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геоботанического обследования пастбищ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шифры по легенде и по Классификации природных кормовых угодий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контуров и описаний ( в скобках)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типов (разностей, модификаций) природных кормовых угодий с приуроченностью их к рельефу, почвам. Название прочих угодий и земель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угодья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участия в контуре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гектаров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использование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Слабоволнистая равнина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 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Удлененное понижение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 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Волнистая равнина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заливное понижение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(5)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Долина мелкосопочника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(7,8,24)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терраса р.Жекебулак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Пологий склон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равнина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терраса р.Ащилы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Склон мелкосопочника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С-5а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терраса р.Саркырама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Покатый склон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Межколочное понижение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(3)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Мелкосопочник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испол.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Пологий склон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Волнистый склон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лошади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Покатый склон мелкосопочника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(18)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Сглаженный мелкосопочник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Слабопологий склон мелкосопочника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Приречная терраса р.Куттиноз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С-2а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Межсопочное понижение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Пастб.ку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Выпас частного скота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Замкнутое понижение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М-2б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Низины, западины степной и лесостепной зоны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Ест.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исп.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Валовая урожайность, центнеров на гектар (год обследования)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год: центнеров на гектар сухой массы, центнеров на гектар кормовых единиц, килограмм на гектар переваримого протеина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пастбищных кормов по сезонам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косимые пастбища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урожайность по контуру: центнеров на гектар сухой массы (числитель), 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Кормозапас по контуру: центнеров на гектар сухой массы (числитель),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центнеров на гектар кормовых единиц (знаменатель)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Культуртехническое состояние, наличие лекарственных растений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по использованию, вид скота. Рекомендуемые мероприятия по улучшению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пастбища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В-рЛ-О,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Засорено плохо поедаемыми растениями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скота, перезалужение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 перезалужение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Слабо-закаменен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закаменен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закаменен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закаменен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Слабо закаменен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косимое пастбище, перезалужение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Сильно закаменен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среднесбитые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пастбища для овец коз и лошадей урегулировать выпас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 перезалужение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скота, с осенним выпасом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В-Л-О, для всех видов скота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объектах пастбищной инфраструктуры и о сервитутах для прогона сельскохозяйственных животных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пастбищной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объектов пастбищной инфраструктуры,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 пастбищной инфраструктуры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требующих строительства (реконструкции),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Протяженность, километров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тысяч квадратных метров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Обводнительные сооружения (скважины, трубчатые и шахтные колодцы, копани)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735,070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Сооружения, мосты, дороги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Скотопрогонные трассы, скотоостановочные и водопойные площадки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Емкости для купки овец, кошары и отгороженные места, ограждения пастбищ, изгороди (в том числе электроизгороди), загоны для загонно-порционного выпаса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Расколы для ветеринарной обработки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 и объекты, предназначенные для обеспечения электрической и тепловой энергией, объекты по использованию возобновляемых и альтернативных источников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водоснабжения и другие виды жизнеобеспечения, сооружения для сезонного проживания персонала и иное имущество, необходимое для содержания и использования пастбищ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местный исполнительный орган района (кроме районов в городах), города областного значения, акиму города районного значения, поселка, села,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www.gov.kz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Численность поголовья сельскохозяйственных животных из базы данных идентификации сельскохозяйственных животных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БДИСЖ-1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один раз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по состоянию на 31 марта 2024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информацию: ветеринарные организации, созданные местными исполнительными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 административных данных: ежегодно до 1 апреля (включительно) после отчетного периода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Данные о численности поголовья сельскохозяйственных животных, с указанием их владельцев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Владелец/ Наименование предприятия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Абдуова Алмагуль Курмантаевна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750920450575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Абинов Кенжетай Темербаевич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810425350195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Оразалы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590312350433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Усман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810617300707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Аксенова Александра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420103450357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Алиев Назим Магерамоглы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670104350476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СВЕТЛАНА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750312450113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Аникеев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700216399068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Асадов Руслан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870329350789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Ашурков Евгений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670820350022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Аяпбергенов Жабай Каппасович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650824350398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Байжигитов Молдыбай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471227300033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Балташева Жангхуль Кенжебаевна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901219451469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Бимжанов Канат Шаяпович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570322301076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БОЛДАКОВ АЛЕКСАНДР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990105350577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591114400129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ВИНОКУРОВА СВЕТЛАНА ВИТАЛЬЕВНА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840810451079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 НАТАЛЬЯ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780514401476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ФҢДОР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970508350920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Горячев Юрий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860927350321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ГОРЯЧЕВ МИХАИЛ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630226350175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Гостева Елена Федоровна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870416451336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Сергей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610212350511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Грибов Юрий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840511350198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Гусейнов Раджабали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630302399061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ДАШКО ЛЮДМИЛА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640531450578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Дулина Елена Филиповна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650625450223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ЕВЛАНЕНКОВ ОЛЕГ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660211350278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ЕДИГАРЕВ ВЛАДИМИР ГЕОРГЬЕВИЧ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711216302389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АДИЛЬ КЕНЖЕБАЙУЛЫ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980910351103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Жалкенова Асия Альдушевна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660718400859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жанабаева сабина тлектесовна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930211451319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 Женис Тюлегенович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810509350082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ЖУМАНОВА МАЙРА АБЛАЕВНА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560114450099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ЗАБИРОВ МАРАТ БАРЖАКСЫНОВИЧ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850609351438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ЗАКЕНОВА САНИЯ СЕРИКОВНА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690822400334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Зерендинская районная ветеринарная лаборатория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010241002793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Исембай адильхан кайратавич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980503351230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 Жулдыз Еркеновна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700828450152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Капас Мадина Сагиткызы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930118450711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 ВЛАДИМИР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720109300776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Кулиев горхмаз новрузоглы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700105300443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Курбанов Зарифжан Зафаржанович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921031350575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Курбонов Рустамжон Зафаржон Угли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981104351481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Дамир Нурланович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960917350487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Кучма Я. С.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880411350716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"Велес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690609350178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 Людмила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830306450623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Макашов Олег Георгиевич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610616301044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МАТВЕЕВА ИРИНА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670510450470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МАШИНСКИЙ ВИКТОР ГЕНАДЬЕВИЧ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610210301572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Абдурахман Ондасынович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670205350277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МЕТАЕВ СЕРГЕЙ АХМЕТОВИЧ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770124350109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820402350835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Канат Бекежанович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580729300578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А 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520201301782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АЛМАС НУРЛАНОВИЧ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970302350524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ДАРХАН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660531450036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Ерлан Кусаинович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800117350189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830617351229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Болат Ибраевич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560830350014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ИВАН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720301350459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ПОЛАНКОЕВ МАГОМЕТ 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630328350463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ПРОКОПЬЕВ АЛЕКСАНДР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591121350048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Проскурина Татьяна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551104400692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Прохоров Михаил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720407350445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Серик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640328350409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Ольга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620602450420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Саберлинова Кунсулу Елькенова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730608450023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САВЕЛЬЕВА ОЛЕСЯ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871124450703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Самусейко Е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821006451483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Санабеков Амангельды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550223350786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Сарбасов 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741015301968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САЙЛАУХАН СЕЙТКУЖИНОВИЧ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601216300568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 Елсултан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110606504052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Серикпаев Куаныш Болатович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950328350245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СИРОТКИН АНДРЕЙ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791218302255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ДИНАРА МАРАТОВНА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850511450136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"БудҰное"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Степан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560117300408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Сынабеков Ануарбек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631227301670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сэу михаил яковлевич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860531350953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ТАЖИБАЕВ БАХЫТ КАИРЖАНОВИЧ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800219300701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 Жолдыбай 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590413350062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Таттибаев Арын Есеркегенович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760717302507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ТЕЛЬПЕКБАЕВ САГАНДЫК САЙФУЛОВИЧ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371004350086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АКЫЛБЕК НУРАХМЕТОВИЧ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461201300109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Томожников Василий Дмитриевич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521110350372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Тотакаева Мадина Калымовна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710822450595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Алесандр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970626351287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 Ербол Тюлюбаевич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850629350647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Турсунов Музаффар Мухамаджанович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710924399030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Тусупбеков Куаныш Сеильтжанович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721218350074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ТЮКОВ НИКОЛАЙ ФИЛИППОВИЧ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660102350730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ТАТЬЯНА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740922450188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Федорова Нэлли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750308450607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Федосеенкова Валентина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850106451182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Фейзиев Эльшан Сарван 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950816351583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ХАЙРУЛЛИН САЙРАН БЕЙБИТОВИЧ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880127350851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МАГОМЕД-САЛИ ХУСЕНОВИЧ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990224351542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ЕВГЕНИЙ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851019350039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 леонид антонович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940201350262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ШНАКЕНБЕРГ ВАЛЕРИЙ ИГОРЕВИЧ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700311350370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Шобдыр Бауржан Жаппар 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660204300957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шурманов марат кабидуллович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811001350797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Шурманова Кляим Закриновна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480501401432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АДАНБАЕВА АЛТЫН СИЛЬБЕКОВНА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670918400628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Аймурзинов Ерлик Кабидулович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760528350577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Жумабек Нукунович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540806350055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 Мадияр Жумабекович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870323351184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Алибекова Раушан Нукушовна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570128450105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Алсеитов Нурлан Эдилбаевич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710723350124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 Галымжан Каримжанович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680118350038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 Ережеп Каримжанович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570206350469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Аубакиров Канагат Беремжанович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601028301613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Доскен Кенжебекович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820715350946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Бектемисов Дулат Жазгалиулы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590409300788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 Олег Абрамович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670702350398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Жаксылык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660226301033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Жанбыл Беркутович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621210301061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 Марат Беркутович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730809300654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Ботина Базаргуль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640824400762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БОТИНА КУЛЬПАШ ШАКЕНОВНА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650702450447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Бримжанов Куаныш Бримжанович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490621300412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Вахрушев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850918350638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Воликов Владимир Василевич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550511350296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Голодный Евгений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680709300689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Гумель Светлана Иосифовна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550223450782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Довгошеев Николай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630804350325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Дударь Вадим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650320350080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681030350326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ЖАНУЛИНА САУЛЕ КАЙРОЛОВНА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680415401764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Жусупов Еркебулан Айтумханович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630823350478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Закиркин Григорий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580611350304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Золотой колос Часовитина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521106450288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Василий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940316351325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Елькен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410101350040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 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680325950033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Серик Елькенович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620730350034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Кизка Виктор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791022350319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Кисибаев Канат мухтарович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860115351078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Ковальчуков Леонид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910420350466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КОВАЛЬЧУКОВА ЕЛЕНА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730816400748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Турсун Балтабаевич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640811350385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Кульмаканов Садырбек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570119350299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"Копжасар" 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770616350074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КХ"Дияр" Ботин Азамат Жанайдарович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930406350730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кХ"Дияр" Жанайдар Оспанович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610925350032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Малгождарова Анар Балабековна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730303450150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Сергей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711011350116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Нуралин Умирбек Мирамович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660501350096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НУРАХМЕТОВА ДИАНА БОЛАТХАНОВНА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740815450166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Нурманов Кайрат Дюсембекович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660623350446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Нурсеитов Абен Садыбекович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670124350415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Нуршманов Дусенбек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380101350171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Нуршманов Камит Дусенбекович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760725400243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ДАРХАН БАЛТАБАЕВИЧ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881230350775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РЕНАТ ДУЛАТОВИЧ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840818351600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Покамин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730810350081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Полтавская Екатерина Борисовна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720416450550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Сабеева Бахет Капасовна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630315402115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Сейтенов Арман Каршига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830105350377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 Андрей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640706350433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 "Баракпай"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140640009383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Асагат Балтабаевич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650516350383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ТАСМАГАМБЕТОВ ЖАСЛАН АСАГАТОВИЧ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870315350504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Тасмогамбетов Даулет Болтабаевич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711010350267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Темертасов Бауржан Жумабекович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690501350864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Темиров Асылхан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900505350901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"Труд"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981140000226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ТОО"Керегетас" Огаев Ахмет Баштаевич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040440000289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Тулегенов Байгали Бекжанович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570401350115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ТУРМАШЕВ ЕРБОЛ ДАУМАНОВИЧ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870916351064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Шаимов Нурканат Айткожович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710726300608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Багдатолла Баймерикович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611112350510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Шаймурзина Меруэрт Багдатолаевна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910903450626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ШАЯХМЕТОВ Наухан БАЙБАТЫРОВИЧ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650423350279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Шулепова Николай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810303350627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Ященко Василий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860825350446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"Рулан И К"Сансызбаев Амин Кайратович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010530550865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 Михаил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640516350420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Абдулов Юрий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650101300589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Авдеев Вячеслав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710920301593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Авсейко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900303350071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Анацкий Геннадий Егорович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540424350261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680301300175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Андруцуляк Виктор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730717350224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Байсалбаев Аргын Амангельдинович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681027350313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Бектуров Ерлан Жантайкожинович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820711351299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Белицкая Татьяна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610101401040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БЕЛОНОСОВ ИГОРЬ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881011350556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Березин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840529350324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БорщҰв ПҰтр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880205350528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БорщҰв Сергей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610102300232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Бринзей ПҰтр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651130350308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Будяшкин Юрий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940421351603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Валеева Лява Марвановна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600716450128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Варламов Анатолий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830831351075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Варламова Валентина Яковлевна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610304400165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Надежда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530125401758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ВАСМАН ТАТЬЯНА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730511450706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Ватагин Николай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470102350126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Ватагин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750625350072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Валерий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670506300108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ДМИТРИЙ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770902350079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 Михаил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580727350612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 Леонид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510211300005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Громов Юрий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570324300138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ДҰмин Иван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500115300268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Демко Юрий ФҰдорович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900508350204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Демко ФҰдор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640910300189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Дойников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510914300114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Дубовик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701030300111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Евменов Игорь Иосифович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781026350170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 Денис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781227300652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Еськов Алексей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930913350360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Еськов Владимер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770506350640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Еськов Евгений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750712350012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Еськов Василий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690913350041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ЗИНИН АЛЕКСЕЙ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910509350668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Зиновьев Александр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600509300151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ЗНАКОВАНУ ЯРОСЛАВ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970202350698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Исасеитов Манарбек Жасланович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610805300221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Кишеня Татьяна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810205450899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 Виктор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751018350419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КовалҰв Василий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570813350093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Коваленко Константин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750505350512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Койбагаров Рысбек Тулегенович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640308350390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Кондрашин Андрей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741031350207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Амангельды Бимендинович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541203300107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Кошкарбаев Булат Бимендинович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640106300138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Красотов Сергей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550304300145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Криницкий Валерий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690901350591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Владимир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610725350095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Крылов Сергей Владиславович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631016350126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Елена Юрьевна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751031450149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Кулагин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750503300109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Кушнаренко Александр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500420300226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Лавриков Алексей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751121350439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 Владимир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631013300153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ЛихачҰв Евгений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580107300129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Лозован Галина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610818450473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Мартиросян Горгин Гришаевич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570829300133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Марченко Василий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561018300125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Матвеенко Вера Юрьевна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950617451825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Владимир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620415350170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600304350544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Иван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870424351377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Михеев Николай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580504350510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Молнар Мигаль Ласлович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631005450559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Москаленко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590909350283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 Торегельды Амиргалиулы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500327301172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Наумкин Алексей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511001350229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Нечепуренко Владимир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741101350626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Новиков Виктор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880814351319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710823300121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Валерий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560801300139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Аскар Ибраевич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660109350352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Панков Дмитрий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760724350086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ПарфҰнов Александр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840802351277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881026351259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 ОЛЬГА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681124450585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 Сергей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720130350093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Погорелов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540903300090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Прудников Михаил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491120350071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Прусс Олег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710729350355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Рудич Виталий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690109350162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Рыбалко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601025300153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АСЕТ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831128351294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Болат Жолдасбекович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630318350046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Берик Балахметович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630103350156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СИВУШЕНКО ВЯЧЕСЛАВ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910329350987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Сивушенко Наталья Геннадьевна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681008400240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Джексембек Джамухамедович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651024350321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Темеркулов Сербек Джамухамедович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640104350301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Темиргалиев Мерамбек Альтурович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560101301092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"Белгородское"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150140021025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Валерий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610802350093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Иван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790926350073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Тушков Виталий Яковлевич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910401350716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Тушков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570510350076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 Куаншпек Туякович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450102300156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Туякова Гульден Куаншпековна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710608450722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Филинков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650103350139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ХАСЕНОВА НАДЕЖДА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910115451016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Хохлов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620820300126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ЦарҰв Борис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810601350994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ЦАРЕВ КОНСТАНТИН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851203350178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Чемезова Ольга Геннадьевна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580110400251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Черненко Алексей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710922300130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Шабунин Александр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690710350197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Шейко Евгений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930217350397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ШИШКИН МИХАИЛ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920121351074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Шлыков Александр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720201300326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Шоляк Василий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771014300543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Шурманов Болат Каиржанович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Щеблыкин Юрий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650107350022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Яковенко Юрий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680902350416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МАКСИМ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781014302353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"Гранд"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Ахъяд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621120300946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Джабраил Халитович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650703300660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 Исраил Джабраилович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901130350807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САЦИТА ХАЛИТОВНА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630118400881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ХАЛИМАТ ИСАЕВНА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031014600717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Абдаев Магомед Адымович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860907350491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Руслан Абузитович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690217350523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Сайд-Ахмед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570707350502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Сайпуди Русланович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930525351002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Султан Абузитович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720227350040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 Хас-Магомед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620208300921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Абуева Малика Увайсовна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840315451167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Асхабов Абуталип Юсупович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750606350819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Асхабов Усман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881220350403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Асхабов Халид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820326302773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АСХАБОВА МАККА МИНКАИЛОВНА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830116451133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 Алексей 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620513350516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 Абу Рамзанович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631126300676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 Абу-Сали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670401350460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 Махма Увайсулы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551116300661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Берсанукаева Марья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460107450138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Бочаров Абурейд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641225350312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Бударина Наталья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670713401257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Айнды 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720830350019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Магомед-Сали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560510300880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Хасан 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650812350431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 ШАМИЛЬ ХАСАНОВИЧ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970723351214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Гишлеркаев Саид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680309300674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Гишлеркаев Султан 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790527350391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Гишлеркаев Эмрен Балавдович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540820350521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Гишлеркаева Човка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560415450480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Абаз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910323350786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Ансар Даудулы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700617300734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ИСА ДАУДОВИЧ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721101350791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Исмаил Дардаевич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970709351426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Исраил Каримович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680301350161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 Юша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900811350390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Дадаева Хулимат Мусаевна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920915450960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Даудова Аманта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330430400171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Алий Насвалович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670323300599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Арби Омадович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920707350329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Магомед Насвалович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570120300763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Насвал Усамович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341107301022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Эмрен Абасович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570902300883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 Махма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751017300695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Джабраилова Роза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530129450272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Дизиев Ваха Хазейкович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510410350359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Дизиева Тамара Хазейковна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540131400685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Муса Хамитович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751119350705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Бувайсар Эдилсултанович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710518300728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Иса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960402351584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Хусейн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770227350466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 Эдилсултан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370101309444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Дудуркаева Жарадат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570415400931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Дудуркаева Яха Хамитовна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700430450374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Али Алсолтович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731014350374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Иса Русланович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970801351436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Магамед 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960308351385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Мовлад Алсолтович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710415350506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Усман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710508350353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Хусейн Хамзатович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740708350564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Загаев Хэзар Хусейнович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980415351509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Ибаев Ансар Ибрагимович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640224300794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Ибаева Полина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401215450167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Абухурайт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661208350175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ЛҰма Саидович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820807350768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Леча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770509351060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Хусейн Саидхусенович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790315302120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"Бочаров И.З." Исмаил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620623350341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"Уциев" Абударда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690616300883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"АСХАБ" Адам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520123300641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"Беркат" Бислан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820730351440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"Доля" Дудуркаев Халит Элихович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620408350251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Ялта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520301350695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Кадиев Рустин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680626350496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Кадыров Сайцалим 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730401350721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Залпа Нажмутдинова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801004450639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Какаева Таус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470101451958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Дардаил Хамзатович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811216351175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ИБРАГИМ МИНКАИЛОВИЧ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970626351475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ИСА ХАМЗАТОВИЧ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890724350353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Минкаил Харонович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581203300709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Хамзат Харонович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551227300358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"ХАДИШАТ" 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740308350926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Магомадов Зелимхан Эльмурзаевич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760521350705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Абу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671206300586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Вахид Алаудинович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790713302510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МАДАРБИЕВА МЕРИДАТ АЛАВДИЕВНА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720512400674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Мадорбиева Иман Магомедовна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720731400645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Мадрбиева Субур Хароновна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650413450499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Мадырбиев Гелани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800813350421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Мадырбиев Усман Хансултанович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780111350318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МАДЫРБИЕВА МАРХА ХАНСУЛТАНОВНА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850327451322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Мачаев 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510115300864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Модарбиев Дога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661101300870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Модорбиев Зелимхан Догуевич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900813351220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Модорбиев Хасан Абуевич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920119351093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Модорбиев Хусаин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890629351335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Модырбиев Магомед Хансултанович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940227351103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Мусаев Абурейт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760523350453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Ражапов Алхазур Хезирович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920414351017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Ражапов Хезир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600120301145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Рожапов Илес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360324300352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 Леча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790922350150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Абдула Сайдмагомедович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930317351130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АБДУСАЛЕХ МАХМАЕВИЧ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850516350127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Абударда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721108350551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Мисар Саидмагомедович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901016351151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 Сайдан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840626350084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Селимова Рахмат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610829400883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 Рамзан Шуайпулы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550410301040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Селимханова Зара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520812450411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Ибрагим Найдович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730829350342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Салауды Разаудевич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701218300768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 Юсуп Найдович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641216300713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Тепсаева Зоя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400101452488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"Заман"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050340002104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"Сандыктау-Колос"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040740001921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1МАЯ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041240003308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СХП 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040540001312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Тхаржевская Пелагея Владимеровна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520101404690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Султан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700416301086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Алчагар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770214300934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Атлан 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990212350896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Магумат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540626350296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 Абдул-Вахид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850316350299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 Алсолт Хасанович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991003351266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 Хасан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691009350397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Усманова Петмат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511202450327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 СУЛТАН САЛАМБЕКОВИЧ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790527350331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Успанова Хадишат Салмановна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560602450566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УЦИЕВА ДОГМАН АБУДАРДАЕВНА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900710450338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Магомед Сайдалиевич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570506300692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Магомед Сайд-Эмиевич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591124350490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Хасиханов Сайд-Али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880202350313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Жабраил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590403300795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Хучаев Исрапил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570401301441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Цуригов Идрис Рашидович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560413350344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Шахгереева Айшет Алаудиновна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550220402260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ШАХГИРЕЕВА АМНАТ БАУДИНОВНА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870824451378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Шахгириев Алий Алаудович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601101350599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Денбек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660606350334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Усман Шарканович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820816351278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Шахтамиров Элимпаша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961210351157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Шахтомиров Ибрагим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630213300316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Шпырнров Николай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540312300741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Юпаев Адам 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530516350349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Юпаев Висит 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520919300537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Юпаев Ибрагим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771130301423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Юпаев Исрапил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800301302012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КХ"Азамат"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980429350428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Биттер Надежда Павловна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650606400739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борона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581207350390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бугаҰв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640723350337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ВАРКЕНТИН НАТАЛЬЯ БОРИСОВНА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750731450250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ватагина людмила юрьевна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591116430453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висарханова петмат баудиновна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730808450641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волотковский алексей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830712351395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Гаас Эмма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960530450509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Гембух Виктор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720517300695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Горбенко Олег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910604350991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гуков александр дмитриевич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810821350514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геннадий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690401301901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пҰтр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600604350570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демченко сергей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770905350085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ДЖЕЙРАНОВ СПИРИДОН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621225350359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дивнич владимир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620318350351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довченко александр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760712350321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ДОВЧЕНКО ОЛЕГ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020522550714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наталья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590124450464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 Владимир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960411351335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николай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540610302044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 ДМИТРИЙ ВИТАЛЬЕВИЧ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001109550490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есина екатерина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640308450446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жаилганов мухитбек куанышбекович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680312350181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жаилганов омрбек куанышбекович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690909350288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жеребков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550525300880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зорин владимир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730410350156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анатолий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561009350350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идришева тамара шагабутдиновна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641108450471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валерий наурызбаевич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640207350242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марат кусаинович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730729350389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 алий нажмудинович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650225350361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Какаев Рустам 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860509350775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кишеня виталий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811129350951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КОЖЕВНИКОВА ВИКТОРИЯ РУСЛАНОВНА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020918651454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КОЗИР АНАСТАСИЯ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840410450978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Козир Инна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820729450047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 владимир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620101352784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козловский иван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850215350231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Койбогаров Марат Бельгибаевич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720609350394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Койзир Дмитри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791119350108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Копайцов Валентин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370328350194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Косяченко Светлана Юрьевна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850627450216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косяченко юрий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630927350324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крестьянское хозяйство "Астория"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740729401468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КРХ "Казахстан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640602350180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кулҰмин михаил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670506350223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болат нуркаевич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680722350227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курмангали нуркаевич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660327350111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семба нуркаевич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570927350310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"Любимовы"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870117350121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"Мустанг 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640412300825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КХ"Милена" Любимова Елена Анатольевна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640726400670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лавринчук николай фҰдорович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530509350401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Лаптева Анна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860731000132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люкшов александр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660409350056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тагир 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620918350373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мадарбиева малика увайсовна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591109400885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Мадарбиева Хавра Увейсовна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620210401085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мазур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381110350123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МАКАРОВА АЛИСА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901230451290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маслов николай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750629300907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виталий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811010350845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Наталья Семеновна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610124450728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мершавко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680312350012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Мещерякова Алла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630611450441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микор юрий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631114350367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МИЦЕЛЬ ЗИНАИДА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590111450453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мичкарҰв александр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870315351463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мичкарҰва галина фҰдоровна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650106450300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модарбиев маусар магомедович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670714350472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жолдас казахстанович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610628350107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сайлау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380101322255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наумец степан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470409300753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неволько сергей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760808350125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некрестьян сергей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650101352323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Олейник Василий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520202300849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 Денис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900512350345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760602300575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евгений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800101303338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писной валентин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710518350447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плешаков юрий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681123350335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попрыжко василий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570501350275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попрыжко владимир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560504350379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пятницкий владимир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760613350353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райгерт александр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600326350222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сахнов алексей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540727350080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СЕРКИН ЕВГЕНИЙ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860621350487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серкин михаил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640102350132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ВЛАДИМИР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850205351392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сидоренко фҰдор фҰдорович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870603351329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ситников василий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550112350643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скачкова галина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740908450375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СТЕПАНОВА ЕКАТЕРИНА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570708450356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СТРЕЛЬЦОВ АЛЕКСЕЙ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891216351045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СТРЕЛЬЦОВА ЕВГЕНИЯ АНАТОЛЬЕВНА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930501450268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сыркин анатолий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771120301329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александр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800717350260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Наталья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681105450363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темербаев рахат куанышевич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701223350375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"Алюр 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160940004660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Самат"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050440004362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токовенко вера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581101450499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"Бастау Агро 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160540020172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Колос Золотая Нива"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121140004052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тулепов аманжол атыгаевич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690610350074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Тычина Елена Станиславовна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630826450420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тюляев алексей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840206351475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фҰдоров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780117350251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хачай александр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871212350557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чихний василий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540704350065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Азамат Каирбекович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790311350317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шатравин виктор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580724300550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щупилкин николай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710602300487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щупилкин юрий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660328350432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"Раимбек" Тукенов Айдос Есенгельдинович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640303350343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"Августа"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531211450052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"Ермек"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910213351548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АЙМЕРГЕНЕВА ГАЛИЯ БУРКУТБАЕВНА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670821450123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АЙМУРЗИН ДИАС ЕРАЛИНОВИЧ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991018350527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Акмолдин Мурат Жусупбекович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601213350151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Алгазин Марс Тулегенович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721118350151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Алемсеитова Айман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720402450098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 Уралбай Курмангалиевич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670326350017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АЛТЕНОВА НАЗЕРКЕ ТЛЕУБАЕВНА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970703451402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Альтенов Тлеубай Курмангалиевич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610202350011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Амриев Канат Конушпаевич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730609350019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Боглан Нуралинович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531212350140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 Андрей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721121350502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Ситжан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480101306839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КАНАТ ДЮСЕНБАЕВИЧ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880714351177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 Нурбай Молдабаевич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530905300654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Батешева Гулшат Умиралиевна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831004403197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Садыбек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720809450209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Бегалинов Тлеуле Сартанбаевич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420629350013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 Жанбатыр Шаяхметович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590908350083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Бискуб Валерий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600817350093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БУЛАТ МИРОСЛАВ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821201351164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Бурбах Виталий Яковлевич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750110350072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Бурбах Ивамн Яковлевич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590804350088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Бурбах Мария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511015450073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Яков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740810450169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Волосевич Александр Соломонович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551216350230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Галкина Роза Яковлевна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440813450053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Глушень Вадим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910106350230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Глушень Валерий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640430350097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Глушень Сергей Вальеревич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921020350357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Дмитрий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520304350235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Лидия Яковлевна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600101450572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Гуменюк Марина Анатольевна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770430450109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Досова Татьяна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710608450026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Доценко Сергей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631005350334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Дюсенбаев Конспек Абенович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590113350567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Ерке Андрей Мартынович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690725300102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Аманжол Сеильбекович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680120300964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Есенбаев Жарспек Абенович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650103350259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Жахин Нурлыбек Какенович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740602350012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Железняк Григорий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600410350299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Жирентаев Нургаззы Конысбекович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720208301594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Жолдин Мейрамбек Сабирбековвич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710718350018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Жукенов Бахитхан Ермагамбетович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781001302858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Закирьянова Назымгуль Балтабаевна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731108450183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 Даркен Мартаевич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650225350371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Иващенко Зоя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600412450484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ИЛЛЕ ИННА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901201451123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"Баисов" Арман Кадырбекович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710118350016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Касымов Мейрам Нурхамитович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661108350141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Александр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790228302425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Куатбек Жайлубаевич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660305350328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Исмаилов Нарбота Жаилибаевич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580301350507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Исмоилов Аскарбек Таутабаевич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391002350059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"Сайран" Есенбаев Кайрат Сеилбекович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630901301314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К/Х/ "Ардак" Сайдалинов Ербол Желкойдарович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600210350142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 ЕРСУЛТАН НАРБАЕВИЧ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760213350011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 Жанбулат Жанбаевич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741026350024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Каскырбаев Куанышбек Баттанович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610102350315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Кенжалин Ораз Кабдулмутоляп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751002302382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Козека Алексей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730722350172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Кудимов Сергей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701112350450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 Иван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740309350067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Кульсеитов Кенжебек Даирович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741128350019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Кушкеев Александр Молдабекович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490729300083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"Ак бидай"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800405350045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"Жулдыз" Нурмухан Нияз Айдарбекулы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980107351089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"Мирас" Съезбеков Аскар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590101351232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Леонович Виталий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871011350247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Масгутов Светлана Шракбаевна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631022400585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Метаев Олег Русланович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970612351344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350422350022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Юрий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580915350066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Морозова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751128400299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Носиков Николай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580422350189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Нургалиев Садыбек 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601122350167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Нурмуханова Гульнар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630109450551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Няшин Александр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620114350194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Оралбеков Ерлан Оралбекович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720530350018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Панина Татьяна Федоровна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610916450486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Попивчак Иван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711110350114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"Жыланды"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190264036759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Пшонко Валерий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670520301698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Рустемов Азамат 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771011350078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Сагитова Варыс Нурлахметович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701031350014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Сайдалинов Арлан Жылкайдарович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650819350142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САКИМОВА ОКСАНА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810821450471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Сартаков Олег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680118301248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Сиволовский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630518350281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Сидякин Виктор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601118350620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Смагулова Гульмира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700115450054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Соляник Александр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770821300756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Соляник Виктор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741013350063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Соляник Михаил Семенович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510420350096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Солянник Анатолий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790129350132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Сорх Виктор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780428350163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"Жыланды"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140740020463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СХП "Байдалы - 2"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040640001195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Сэу Григорий ПТ "Новоселовка"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160564020897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Тайгушанов Мырзагали Сатыбалдиевич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540706350432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Тельпекбаев Маргулан Сагандыкович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680715350172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"Жыланды-2004"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040440001960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Байдалы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060940001526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Алмаз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871116351008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Тукенов Елжас Айдосович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881107350627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Туркова Ольга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821019450941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Бауржан Беркутович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700905350012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 Әсет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791107303537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ХАМЕТОВА МАЙРА ЗИЛГАРОВНА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630108450615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Шинжанов Амангельды Жанабилович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600704350079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Шинжанова Кукеш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300315450177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ШОПАНОВ ТОЛЕГЕН ИСАТАЕВИЧ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841024350748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Шракпаев Болат Ширакпаевич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680227350010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Сергей 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830426351491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Виктор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581118300539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Григорий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501017550105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Абжанов Марат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671031300218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Алемсеитова Шолпан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720402450632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Есмурза Кубешевич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680624350158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Марат Жусжасарович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730927350048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 Мынжасар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470412350181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Алпысбаева Гуля Жолдановна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660522450097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Агайдар Дарбаевич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640307350107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Базарбай Дартай-улы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710105350075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Бекежан Каирбаевич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670119350229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Ержан Каирбаевич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620726350062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Жумабай Камидулаевич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591112350069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Максут Камидулаевич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670703350086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Анапин Сарсембай Камидулаевич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611216350119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Анисимова Елена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720515400056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Сагындык Темирханович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580125350144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Асылбеков Сайранбек Темирханович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611029350074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Ахметканов Амангельды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540115350093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Куандык Камбашевич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760517350103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Байер Юрий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650511300092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БАЙТУКЕНОВ СУЛТАНБЕК САЙРАНОВИЧ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681013301527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Балтабеков Муратбек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640820300328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Билевич Виктор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550120301331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Бобер Наталия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600213450462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Брестель Андрей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860415350695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Брестель Владимир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560104350473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Бурдук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590114300127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Вебер Антон Оттович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541002301102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ГАБДУЛИН АЗАМАТ ТОЛЕГЕНОВИЧ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860114350996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Галюк Андрей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760710301045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Гиллерт Екатерина Оттовна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890115450203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Григоренко Сергей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741007350586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Гуйван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760902300724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Дмитрий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700413301337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Домашних Анатолий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511114300049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Ергалиев Сарсенбай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600718300910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Ескендиров Нурлан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940303350732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Есмаганбет Баянбай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560828350033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Жабикеев Кенжебай Апакович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640208350109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Егинбай Тулегенович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611001350150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Оралбай Тулегенович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670808350106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Жакиялин Уразбай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640211300525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Жакиянов Аскербай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731125350070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Зулкарнат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530925350095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Алексей Вячеславович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860907350203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Жмурко Вячеслав Остапович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610312301071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Жаксалык Балгожаулы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680627300693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Жумагалиев Суюндык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650727350350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Задорожный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760514350692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Задорожный Андрей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020119550505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 Петр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860112351190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Змеевский Евгений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831214351350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И.П.Магзумов Мурат Куандыкович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740608350085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Евгений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840308351152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"Приозерное"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000421550632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Исенбаев Мырзабай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500120350390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Исмаков Маралбай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611205300044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Камидулин Гизат Сарсембаевич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881017350420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Кишкина Оксана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770716401422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Кнак Александр Егорович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560212450497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 Софья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600215400153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Кузин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640325300149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Кульсеитов Жамбул Есембекович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760329350151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"Айдос"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580921300764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"Карлыгаш"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510601400139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Магжанов Илюбай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750313350033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Магжанов Табылдлы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701213350102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Магзумов Конспек Куандыкович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760917350099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Сабыр Буркутбаевич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620528301098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Маканов Сырым Буркетбаевич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610210350719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Аяган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660321350058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Малгаждаров Болат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571030350426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Арман Дулатович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730922350090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Машранов Бекжан Каппасович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580720350089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Мещеряков Сергей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750517300096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Мирзоев Намик Валиш-оглы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680615350159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МихайлҰв Владислав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820604350665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Михалев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570917350465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Мукамбеткалиев Карсакбай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620822350490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Найда Анатолий Дмитриевич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551022300066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Найда Дмитрий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880211351447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Науменко Вера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691007401136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Науменко Татьяна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750901450722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Неволин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630420300173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Никитин Сергей Егорыч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580610350408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Ошлаков Игорь Серьгеевич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890825350293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Пащенко Олег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621004350505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Порубов Юрий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690308301133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 Айнур"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160364012753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"КЫЗЫЛ-КАЗАХСТАН"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140464012482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"Надежда"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140764024126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 "Нияз" ПТ "Нияз"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140464011850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Реуцкий Евгений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870408350430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Реуцкий Юрий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900705350295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Роот Татьяна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760720401056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 Болатбек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631213350098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Куаныш Аргынович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780818350084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 Уразбек Кабдулинович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670327350141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Салимжанова Алмаш Какетовна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580505450146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Самойленко Юрий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840117351184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Седунов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590107300687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СеливҰрстов Юриий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680102300906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Александр мл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810125350312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860925351031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640430350215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581120350119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Алим Карабаевич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610915350404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 Лукман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470101351604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Терзиди Иван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641209300666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Тлегенов Карга Утегенович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661128350359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"ШанАгро"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040240022034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Агро -Лаке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020240002224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ТУЛЕГЕН БИРЖАН ТУЛЕБЕРГЕНОВИЧ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920810351002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Уйсембаев Самат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891016351345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Даурен Талгатович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750803300060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Умербеков Кайрат Кенжегалиевич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630528300041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Федотова Валентина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840622450316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Фельгер Андрей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840214351548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Фельгер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600208301143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Фельгер Любовь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650705400093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Хасенов Мереке Курмангалиевич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530117350336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ШАЙМЕРДЕНОВ АНУАРБЕК КАЙДАРОВИЧ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731128350700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Шатилов Сергей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760428350209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Шипило Василий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630827350310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Штель Светлана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751222450573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Шуберт Людмила Тимофеевна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721021450614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Шуберт Тимофей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420211350190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Абложкин Владимир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670511350528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Агротехнический Колледж№2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591240000045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Виктор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700628350225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Акулов Игорь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Аспелейдер Виктор Людвигович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560506300600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Балыкина Антонина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600427450456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Батурина Татьяна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620704400230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Бейсенов Молдыбай Мустафанович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540702350094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Ольга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690530450482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611016350409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 Сергей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630817300151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БЕЛИКОВА ТАТЬЯНА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660206450445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Бенберин Александр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600725350132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Бесфамильный Иван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650323350116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 Александр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600731350521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Бойчук Олег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741101350428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Васильева Нина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380121450147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Воликов Василий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760502350528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Гаас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570203350572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 Евгений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791130301853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Глухов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731216350144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Горбанев Валерий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610303350160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Грасмик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840407351225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Гроховик Екатерина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800713450145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Джейранов Алексей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611101302085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ДОЦЕНКО ЕЛЕНА ЕВГЕНЬЕВНА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691011450196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ЕРМОЛАЕВА НАТАЛЬЯ ФЕДОРОВНА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920328451383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Жилин Виктор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640711350381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 Сергей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620831350370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ЗВЕРЕВА СВЕТЛАНА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800512402757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 ЛЕОНИД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830925350860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Ищенко Татьяна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900802450163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Казанцев Алексей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771217350038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Калиничев Михаил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520105300821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 Сатыбай Жолдасбекович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580104350586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Канапина Падиша Жаслановна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600807450590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КАРАНЕЦ ВИТАЛИЙ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980828350863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Каранец Павел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730308300363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Касимов Абдулазиз Абдурашитович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810225300240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КиселҰв Николай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570704300617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Кисилев Иван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880702350361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Александр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620616350400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АртҰм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791120300573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Виктор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650924350113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Клименко Евгений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750216300109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Клюшников Вячеслав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750930350464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КОЙНАШ ЕВГЕНИЙ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880419350701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Копасов Генадий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591108350037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КОРОБКИН ГЕННАДИЙ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990601351135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Косенко Валерий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590103350136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Котик Юрий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660211350476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 Серик Сардарович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790101350652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Кудабаева Надежда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791002450217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 Сергей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630909350386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Кунц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720506350473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Линник Алексей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760511350359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Лощинин Евгений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820701351006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Лощинина Екатерина Борисовна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470912450324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 Анатолий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640111350191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Магер Андрей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680406300285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Маер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730814300522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Маклаков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540301350669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Матрюк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700714350410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Маур Виктор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720201350435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МАУР ВЛАДИМИР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780710301574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Маур Иван ФҰдорович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490525300183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Мейрманов Мурат Назарович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710209350457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790103303047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Мельничук Валерий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801016350599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 АЛЕКСЕЙ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770417350042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Сергей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610225350235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АЛЕКСАНДР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700112300263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 Валерий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831105350419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 ЕЛЕНА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890816451030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НЕКРАСОВА ЛИДИЯ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631119450401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Нечепуренко Леонид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410614450810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Алексей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780617301529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 Анатолий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490107350177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Алий Желаудинович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680918300130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нуралиев анзор саид-эмиевич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850324350827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Осипов Леонид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620722350467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Парфенов Сергей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590730300139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Пейзанг Владимир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870815350295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Перелыгин Николай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640701350357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Погорелов Виктор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661219300218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Погорелов Владимир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791107350102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Поликарпов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750520350851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Прахт Любовь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521011400077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Причипеев Василий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560201350410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Причипеев Игорь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740316350226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Робец Николай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580112350133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780622302643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 Владимир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840823350868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Савостин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710811350310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Сейтжанов Укун Кейпжанович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590813300128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Заречное-1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160440002597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Ситяева Валентина Павловна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510714450368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СКИДАНОВ ИГОРЬ ЕГОРОВИЧ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820513351381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смолин денис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860509350656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Спиридонова Динара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801221450202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Старовойтова Елена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761126400202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Стипась Николай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880512351426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Субоч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940126350512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руслан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890517350447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550717300319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СЕРГЕЙ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841220350268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"УНИ"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000640000123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"Ключевка"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041240004762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"Якбун"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921240000060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Каменка и 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040440002116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Тыщенко Татьяна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400731450105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Али Магуматович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810906350902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Лайла Абдул-Салеховна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941001451659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Хавекин Николай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660310350365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Хайдаршина Елена Геннадьевна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670102450540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ХЛЕБНИКОВ МАКСИМ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960421351325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Чалык Иван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760711350158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Владимир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661023300117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Шепель Павел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541121350108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ШИБЕЛЬБАИН АДАМ АДАМОВИЧ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591107350408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Шибельбайн Анна Адамовна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620208400849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Шибельбайн Владимир Адамович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631202350365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широбоков евгений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930321350451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Шмыков Роман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770404350745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Шурманов Кабидула Каиржанович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580617350039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Шурманов Талгат Каиржанович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670208350025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Шушмаркин Александр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590223350545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Шушмаркин Сергей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560731350076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Алексей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740822300508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Виталий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761005300156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Геннадий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500828301044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Щербаков Юрий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520101301677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Валерий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600325300944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Яковлев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640103350158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"Восток"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730325300554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"СЛОБОДА"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690531301463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абдуллаева оксана валерьевна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750519450278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Куат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640401350247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абишев кадильбек темирбекович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680107350117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АЛЕКСАШОВ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830113350509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алексеев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820323350549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АНДРЕЕВА ВАЛЕНТИНА ВИТАЛЬЕВНА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510301401255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антонов юрий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730417350322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байжанов михаил садыкович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610929350084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бекушев серик тюлегенович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590812300560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 роман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761204300584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БОКОВА АНАСТАСИЯ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840612451439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алла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660104400424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ванина раиса фанисовна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630526402767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Ветригов Олег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840721351405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винтонович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860907350828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виснер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550104301433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гаврюшов валерий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710720399091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газиев абуталип макмаевич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700915350473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германов виктор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641021300466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германов сергей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610224350160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владимир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710124300687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грасмик виктор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851125350322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игорь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670511300571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гужов константин константинович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850529351196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Густодымова А. 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811022450847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 ВАЛЕРИЙ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760622350749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 Виктор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591001300207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демешкин виктор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740217350416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демешкин юрий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Докаев Байсангур Шарипович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951028351423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евтушенко сергей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800612350487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 виталий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800826350430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ермолаев владимир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851121350201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Серик Амангельдинович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690228300745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ЖУАСОВ НАРИМАН БАЛАБЕКОВИЧ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910501352046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Жувасов Канат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780406301274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Жумабек Уразович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640515556655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 кайрат уразулы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700620300929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ЗЛОЙ НИКОЛАЙ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980312350194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Идрисов Халид Саидович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680819300538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"Ибрагим" Межидова Медина Ахмедовна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821105451510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исаев павел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620304350078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Калугин Борис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620928350328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карамсаков сабит каирбаевич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680328350052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карамсакова салия кенескызы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480529400467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кауц владимир яковлевич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740907350645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КИРИЛЮК ИРИНА ЯКОВЛЕВНА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830314450072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Кнак Василий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850330350552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кнак владимир егорович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600707300534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коденцов денис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831212351240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Кожушко Андрей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770330350575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кошель евгений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780105301743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"Али"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961018450548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ЛАНЕР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830501351209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 яков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051129399018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лохбаум эдуард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761101300683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мантай елена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620622450350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медведев сергей степанович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640809300417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роман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760716350195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мирошниченко александр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630312300720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МИРОШНИЧЕНКО ОЛЬГА ЛЕОНИДОВНА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790411450288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морозов алексей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860316350111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МУХОПАДОВ ЕВГЕНИЙ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970226351113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сакен кусаинович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730127350396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борис амангельдинович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710601350229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нуртазин жумагали амангельдыулы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680222300631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 МАКСУТ ТАШКЕНБАЕВИЧ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811004350783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плахтий ольга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751220450205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погоняев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780318350204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рашевский василий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530130300522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РОМАЩЕНКО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760508350769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730720300264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РУДИ РОМАН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960710350947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САЗЫКИН ВАСИЛИЙ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590923350223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саусканова ботагоз жукеновна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630130450665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САШИН МИХАИЛ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841222350813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селиверстова надежда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750429400639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семенихин владимир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700405300692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сергачев евгений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820714350445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сериков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590827350589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КОНСТАНТИН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910426351279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 владимир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620101304883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сметанин сергей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831018350832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Сорокин Виктор Аркадьевич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571115300838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"Граниковское"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051140005114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"Жабай"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990140000542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"Родной Край"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140240012840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"Сандыктау"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990240000813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п-з балкашинский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980440000630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ТОО.Агро-Шанс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051240000286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УДЯКИН ВИТАЛИЙ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771108301116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удякин олег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760612300619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УМАЕВ ЕВГЕНИЙ ИСАЕВИЧ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790803301771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ФИЩЕНКО СЕРГЕЙ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770813350134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ХИЛЛЕРТ ВАЛЕРИЙ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840514350799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Хмарская Таатьяна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580917400596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мурзабай тлеугабылович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590102350418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шахгиреев ансар аладоович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650525300712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андрей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840318290022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ШВЫДКО ЕЛЕНА АНАТОЛЬЕВНА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910831450378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шушмаркин вячеслав вячеславович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730523300560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ЮСУПОВА ХАДИЖАТ УСМАНОВНА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850927451205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К/Х "Звезда" Абрамян М.А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770217400759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 Адай Акпанбаевич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621114350157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Сакен Какенович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710312350318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Абильдин Тайбек Тайкенович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550103350179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Айнабаев Сарсен Алтынбекович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670611350393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Алехин Анатолий Владиславович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650401350487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Альжапаров Серикбай Каирбекулы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531010300780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Аяпергенов Амангельды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841027350774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Аяпергенов Серик Кашкарович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550725350021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Байгажин Сапарбек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500706350237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Ерлан Салкенович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700321350305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Байкенов Рыскул Салкенович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760131350541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Батиенко Петр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570210350312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 Болат Алибекович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581023350310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Бекбергенова Зинегуль Алибековна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610210450616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Бекембаев Сапарбек Токтаулович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660921350545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Биемский Владимир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580219350234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Бикчуркин Али Хамзевич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571007350103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 Нурлан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610416301176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Божгулов Шеге Саденулы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610503300666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Дабылова Кайникен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430604400386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Доценко Нина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530308401336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Дюсембаева Гульжамал Сексеновна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710417450395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Ескаков Амангельды Каженович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500624350122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Жакупова Аймжамал Кенжебаевна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560827450440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Жаманов Гайдар Аманжолович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621107350377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Жанбурин Акан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810201350926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Жанбурин Алихан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790116350094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Жанбурин Руслан 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770426301370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Жангарашев Михаил Кабитович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640516350588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Закиров Алексей Галимжанович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761227300371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Икимбаев Сексен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470401350449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Исаканова Майраш Умарбекова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540711450119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Гариполла Сагандыкович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581007350640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Каиржанов Руслан Алипович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730502350087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Калиякбаров Орал Мэлсович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690712350257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Калиякпаров Канат Габбасулы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550415301098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Каравацкий Генадий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650105301093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Каримжанов Арман Нарбаевич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780619301391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Кобылов Арман Еркенович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780725350089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Крискович Антон Антонович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831001351441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Кудайбергенов Жанат Жанибекович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640102350737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КУЛУШЕВА САЙРАН РАХМЕТУЛИНОВНА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621107450561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Курманов Алпыспай Алтобекович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640220350213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Кыдырбеков Бугембай Темирбекович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540309300725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Любенкова Гульнас Айдарханова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730925400740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Муратбеков Серик Аманжолович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700110350219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МУСАХМЕТОВА КОПЕЙ АЗЕРБАЕВНА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541214400593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 Иван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750721300144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Нургожин Нуржан Турабаевич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640629350336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Нухтаров Каирбек Жандаулетулы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370101321959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Нухтаров Саят Каирбекович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680912350321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Нухтаров Талгат Каирбекович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620701301365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 Юрий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620210350334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Бекет Конкушевич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671024350315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Боранбай Когушович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771212450136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Сабыров Сагандык Сабырулы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460315300463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Садвакасов Дастан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870530301466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Арман Адильбекович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780101351103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Садвокасов Дармен Адильбекович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790725350358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Свистунов Юрий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730704350640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Суюнжанов Айболат Уюмович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690323350391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СЪЕЗБЕК ЕРЖАН АСҚАРБЕКҰЛЫ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931216350067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Тлеуов Манарбек Кабдушевич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701105350155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540140000014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Топарбаев Досым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830123351096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Топорбаев Сергей Айтманович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550817350140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Топорбаева Роза Айтмановна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650422400987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Чаус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640511350295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Шалгумбаев Мейрамбек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810406350904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Абих Анатолий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881116351238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Акбулатов Амет Рахметович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571220350324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Аникеев Андрей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630511350015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Аникеев Олег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680729300678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Аникеев Петр Олегович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950703350610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АНИКЕЕВ МАКСИМ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771201301568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Анохин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760426301715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Аренчехина Татьяна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721201450652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Аркенова Мая Амангельдиновна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710212400829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АСКАРОВА АЯГОЗ БАУЖАНОВНА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840619450171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Бакланов Виктор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920920350634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Бакланова Галина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670720400564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Барболин Валерий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641224350377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Беккер Александр Яковлевич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570509301974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беликова марина яковлевна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871006451135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Бешимов Аскар Бахтигулиевич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670517300722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Бзникин Валерий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830721350287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Бихерт Александр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630109350555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Богачева Виктория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830116450829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Бойдич Анна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600525450439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Бойдич Дмитрий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831219351348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БОЛОТИНА ГАЛИНА ДМИТРИЕВНА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470323450045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Борисочкин Виталий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790412302514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Бочаров Хасан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800624350482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Бубнов Владислав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990730350703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Бубнова Таисия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420103450016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Васильцова Евгения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730613450067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Верваин Александр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560728300370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Вершановский Федор Георгиевич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740304301718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ВОЛОТКОВСКАЯ АНАСТАСИЯ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881009450452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Воронцова Светлана Геннадьевна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720322400483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Востриков Александр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690106300187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Гайдым Наталья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670524450505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Гайдым Яков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881027351234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ГАЛОЧКИН ИВАН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901006350822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Гамбург Наталья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790206402666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Ганина Ольга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791221450228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Гериханов Борис Абузитович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560318350368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Гишлеркаев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800411350395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Гладков Анатолий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590107350396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Головко Василий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801101350560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Николай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891125351117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Юрий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590515350601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Горнышев Николай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780211350034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Горнышева Анастасия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850307450147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Горнышева Иван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860403350471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Григерт Валерий Данилович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860424350387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Грицаев Иван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760929350103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Гришин Сергей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880127350079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 Василий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680101352041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гуммелева оксана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790211403040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Давыденко Сергей Семенович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541010350779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дектяренко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860702351465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ДҰмин Сергей Вячеславович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770718300409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Дольберг Марина Анатольевна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720907450023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Емельянова Ольга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880515451220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Ермолович Николай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601027300642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Жакенов Женес Амангельдинович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750610300765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Жангерханов Куат Кенесбекович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730114350117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Жандавлетова Аза Готлибовна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800528402546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Жикунов Иван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620724300560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Зайнудинова Валентина Совельевна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640416450611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Закусилов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390710350154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Занько Андреи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731031300112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Зегер Владимир Олегович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920420350973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Зелюк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580601300399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инкин алексей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660212300762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Калианиди Валентина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920213450578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 Габош Фезоевич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581007350551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каналош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831007351296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Капанин Сергей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850409350333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Капанина Татьяна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730519450016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Карабанова Марина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680724450277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Карбуни Владимир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610410300958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 Николай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540511300446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Каркарин Федор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810730350669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КАСЫМОВ КАЙРАТ ЖЕНЕСОВИЧ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680213350153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Качалова Светлана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680428450327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 Геннадий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681030300086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Квасова Наталья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700110400952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кибирев евгений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890710351167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Кибирева Надежда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650102450527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Кирикович Виталий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950813350658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Кирикович Дмитрий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950812351422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Кирикович Василий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881003350621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Климович Ирина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680129450074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Кляйнфельдер Александр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760314302932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861107350960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Колбанов Александр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730701300548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Колбанов Евгений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911018350314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Колбасин Николай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670410350509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Коломейцев Василий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580907350036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781216350173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Корниенко Николай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850727350608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Корниенко Анатолий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810825350080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Александр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850709350909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 Алексей Павлович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310314350018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Коротцов Павел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870516350339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Кривелев Юрий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660606300596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Кривошеев Алексей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920417350917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Кривошеев Николай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661030350019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Кузьмин Виталий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750615350154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Кулис Любовь Витальевна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620308402650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Кулис Любовь Степановна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580723450368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Кучерявый Евгений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711108300335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"Ibragim Berkat"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871109350408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Лангольф Мария Константиновна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730728450439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Лебедева Екатерина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920125450718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 Анатолий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860923351239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Литвинов Алексей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580211300680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Ломакина Анна Валерьевна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750808400639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 Борис Бивеньевич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710808350562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Малинина Елена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800420402403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Малица Григорий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890616351542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 Валерий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631007300666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Матюнин Андрей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750121301247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Мачаев Осман 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800220301130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Мачаев Юсуп 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720916350442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МАЩАНСКИЙ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680228300674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 Денис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821205350580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МЕНЧЕНКОВА НАТАЛЬЯ АНАТОЛЬЕВНА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780119450050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Миллер Андрей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890328350231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Мирошина Наталья Валерьевна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780315401731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Михалкин Владимир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731219350339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Мищенко Михоиил Евгеньевич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681122350230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анатолий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800802350271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 Евгений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820220351110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Молчанова Татьяна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750315450106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Моор Александр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581024350099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Музаев Бислан Хаважович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720803300799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Надяк Владимир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660203350220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НАСИБУЛИН РУСТАМ МАНСУРОВИЧ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821018350503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НИКИФОРОВА ОЛЬГА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850820450582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Новосад Евгений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840605350426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Нургажин Серик Жанатайулы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660601350129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Окунев Геннадий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860514350316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Островидов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831110351385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Оськина Вера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450216450159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Павлухин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800419302418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Павлухина Татьяна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570123400687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Пантюшин Валентина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770603350023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Пахомов Влидимир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660114350171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Плетнев Александр Витальевич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820116351432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Погребняк Александр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860103350272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Погребняк виктор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830626350240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Яков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801028300855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Олеся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820205451284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Пресняков Василий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550705350062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Ралько Валерий Станиславович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590211301006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Рахметов Мухтар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650217350388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Ритчер Карл Алексамндрович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590422301241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Романов Владимир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570904350028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Рыжкова Валентина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470115400078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Рыхликов Петр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530826350314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Рябов Сергей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710620300603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Саберлинов Бауржан Жазайулы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550414300440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Саберлинов Даулет Манжанович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790513302474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Саберлинова Кулькош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380412400579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Саберлинова Магуя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470128400752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Саркенов Дамир Аманжолович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940413351144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Селеванов Иван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751018300819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кооператив" Максимовка"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140640009092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Сирота Андрей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640705300540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Сироткина Антонина Петровна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570706400626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Слепченко Михаил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850723350529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Сокиркин Антон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870103350749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Солодилов Виталий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810514350486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Солодилов Юрий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730327350244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Соломенцева Надежда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641010450121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СПК "БудҰное"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160540001047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Сташкевич Петр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900612350874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Сунцов Виктор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830507350888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Сушко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741011300839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Талдыкин Виктор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570421350072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Талдыкин Евгений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860903350172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Талдыкин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810101350094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Талдыкин Николай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510101305472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Тарасенко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711005350381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ТерҰхин Евгений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610612350299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Владимир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710112350380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Юрий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910411351366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Ткаченко Виктор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870615351177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"Спасско-Агро"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150140013034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"СХП Грицаев и К"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040840001668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 Свободное"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ТОО" Максимовское"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041240001536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Трофимов Андрей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950816351494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Тыщенко Иван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751006300724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Уздирбиев Сайдмустапа Аладиевич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630509350578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Буйвайсар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800107350243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Ибрагим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710825300370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УМАРОВА ЯХА ХАЛИТОВНА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830821450930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 АЛЕКСАНДРА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971204451420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ФЕДЧЕНКО ЛАРИСА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740312450260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Фельк Тамара Борисовна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630506400553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 Григорий Антонович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530829300592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Фомин Сергей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581029300466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Фрицлер Константин Эдуардович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681114300358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Фунтиков Валерий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610901350824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Хаджиева Зина Шамшиновна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510802499041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 Адани Авадийулы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590101305813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 Адлан Авадьевич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530920350018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 Артур Авадьевич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850331351030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 Ахдан Авадевич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671113350309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 Ренат Аданиевич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620327450150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 Рустам Аданиевич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831011350686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Хамзатханова Малика Авадьевна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650905400734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Хамзатханова Раиса Авадийкызы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720206400610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Харитонов Сергей Валентинович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630612300612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Холопцев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740503300771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Чернухин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861011350097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Чернухина Екатерина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680925450011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Шаймурзин Умержан Байсерикович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740207350471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Шилкин Павел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840207351183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Владимир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670504350014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Дмитрий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900127350471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Шуллер Владимир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740430301011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Эрнст Александр Андреевич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770320350273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Абенова Саукен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590901401856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Абжикеев Болат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680831350252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Абжикеев Жаксылык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550102302084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Абинов Толеген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721226300686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Абинов Сапар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710101305850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Абирова Айнагуль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760201450726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Базарбек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720905350452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Амрин Галымжан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890613350429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Александр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740911350489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 ЮРИЙ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690310301015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Асанали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960630350417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Болат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630315350019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Асаинов Марат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691009350288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Асютин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620318350689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БАЯЛИН ДАНИЯР ТОЙЖИГИТОВИЧ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920603351410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Баялина Альпес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521227400606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 Дулат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600909350063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Бейсембаева Айгуль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700823400857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Бейсенбаев Мурат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580806300794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Бектасова Лаура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890809451588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Бекужинов Кабарлы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540213350056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Бережная Оксана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780407450036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Бойка Вячеслав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801106350121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Бондаренко Николай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510518350138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Бубен Юрий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751031350487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Бунчук Николай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810802350352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Бурдинский Олег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841214350979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Бурцев Василий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620504300841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Василевич Аркадий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680904300778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 Алексей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690106350084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Возиян Анатолий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610405350789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Волотовский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780622302237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Гаврилов Виктор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850529350970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Гайзер Артур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761211399036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Галиев Серик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730405350733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Гамершмидт Павел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741112300828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Герасимов Виктор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500805350314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Головченко Иван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731129350200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Гончаров Сергей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710501301545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Горбунов Н. Н.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471229350149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 Олег ФҰдорович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710417301013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Григорьева Наталья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621121400839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Гура Надежда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801116450073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 Нурлан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541004300610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 Сергей Генадьевич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810513350926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ДЕГТЯРЕВА ВИКТОРИЯ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970228450668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Деревянкин Евгений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680928350190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Егоров Александр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690505300720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Жабагина Алия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790324450116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Бауржан Жанайдарович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740912350503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Жакупов Сапарбек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560602300662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Жанабергенов Даулет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700610300746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Журбин Владимир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611124350127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Загородкин Виктор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620217350693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Загородкин Игорь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890928350779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ЗИБОРОВ СЕРГЕЙ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601016350203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Иванина Людмила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590828450223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 Вячяслав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720803350498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Истомин Юрий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640315350488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Исхаков Флюр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650530300763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 Денис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850709351481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Кадочникова Бирлиант Вазиховна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561028450330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Качесов Тимофей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720504350016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КГУ"Маралдинское учреждение лесного хозяйство"Управление природных ресурсов и регулирования природопользования.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000540001580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Кирик Юлия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750718450041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Кайрат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671215300842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Ерсаин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651220300658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Жансерик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630928300819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Колейников Анатолий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611022302264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КОЛЕСНИКОВА ГАЛИНА ОЛЕГОВНА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991124450470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Криворотов Александр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771116300895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Крикунов Василий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731020350466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Кромберг Наталья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770712450072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КУЛЕШОВ РОМАН ОЛЕГОВИЧ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960322350978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Кулишов Александр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610726300900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Кулишов Николай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690220350064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Ларионова Елена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670506450190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Левшаков Дмитрий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750307350417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Левшакова Эльвира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920419450429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ЛИТВИНЧУК АННА ПАВЛОВНА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790309450174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ЛихачҰв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600416350402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Лутошкина Евгения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761029400877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Ляшенко Владимир Лукич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521001350343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Ляшенко Иван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840115350859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 Елена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731228450067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Максимова Валентина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570825401542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Мартинович Ольга Макаровна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720202400877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Мелешкин Владислав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920406350639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МИЦЕЛЬ ДМИТРИЙ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750223350798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Бейбит Хайзулинович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621119350312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Молдахметов Сабырбек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660216350275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 Анатолий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720408350525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 Владимир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851029350806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Мурашкин Иван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600710350567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Мусина Айтжамал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530204400799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Нечепуренко Анна Сергеевна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800501450380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НУРЖАНОВА АЙГЕРИМ БАТЫРЖАНОВНА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010713651190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Нурмагамбетов Мурат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640815300886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Остер Руслан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800923350507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Семен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900927350649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Николай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620831300843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Юрий СемҰнович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660220350019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ПОПОВА ЛЮБОВЬ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750908400906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Проскурин Алексей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961209350113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Проскурин Василий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640221350176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Пьянков Анатолий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840407350638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Рахимов Мухтар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750702302018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Рейтаров Дмитрий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751107301058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 Султанбек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711218350092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 Сауле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561204400688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Саменов Айдар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590901301443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 Канат Жанайдарович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640221350487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Сандыбаева Кульпаш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360410450203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Санников Василий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781204301497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Сапрыкин Николай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630323350463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Сединкин Александр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610305350399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Сединкин Виктор Степанович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741106350089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Семенихин Александр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650926350065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Семенихин Анатолий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660616350091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Семенихина Любовь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630107401225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 Сергей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781129301559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Сергеева Наталья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840906451040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Серкин ПҰтр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470801350186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Тайженов Ерлан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840313350786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Тайженов Жанабек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470617300487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Тайженов Жаслан Жанабекович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781107301896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Тайженов Рустом Жанабекович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760310350376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 Конспай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601116300732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 Жанат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831205350066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 Кусаин Калиакпарулы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551125300787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 Серик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570605350111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Тасенова Кульшай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360510401407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ПКФ" Новоникольское"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001240001017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Туринцев Владимир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860710350956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Турсумбаев Ербол Тюлюбаевич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850629350647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Уатаев Амантай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610928350247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Уатаев Бурамбай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591025300832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Устюлюмов Василий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620119350012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Усынина Наталья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720118450440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Уткова Елена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750716450407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Фанина Надежда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521106450387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Хабибрахманов Шакир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570717350478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ХАБИБРАХМАНОВА ОКСАНА АЛЕКСАНДРОВНА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861112451189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Хайзулов Нурмухан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010607550457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Цымбалова Елена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670712450498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Черкашина Марина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740913450179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Шалепов Валерий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720504350294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Шапенова Галия Утегеновна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750401450117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Швецов Иван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920119350666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Шелега Юрий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760109300703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Шлей Антон Антонович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198408071478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Шматенко Александра Якимовна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490501450402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Штоль Алексей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850629351368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Шумков Роман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920328350903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Шумкова Сауле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670907400636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Шурубаев Даулет Абылкасович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710523350484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Шурубаев Конспай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670902350315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Шурубаева Гульнар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720917450523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ШУРУБАЕВА БАКЫТ БЕКМУРЗИНОВНА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740502401067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Юрьевцев Олег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880309351600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ЮРЬЕВЦЕВ АЛЕКСАНДР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970606351268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Ярмухаметова Акмарал Утегеновна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770921450039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"Еркин" Кузданов Еркин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720315350039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"Ягуар"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760429300109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Айсенов Наим Сарсенович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611117350270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Александр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860220350358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 ГАЛИНА АНДРЕЕВНА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610221450527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Александрова Татьяна Михайловна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600215450532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Андросова Ольга Леонидовна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750704450461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Антошкин Юрий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720520350330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БАЛКОЕВ БЕСЛАН ХАМЗАТОВИЧ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730506350564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Багаудин Ахметович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600705300296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 Руслан Берснокович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760718350106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Барахоева Хади Вагаповна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481215450359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Бауржан Кабидулович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750522350208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Баубеков Мурат Мухамбетович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741114350578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Бекенев Салават Ташкенович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560826350528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АЛЕНА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941028450658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Белуха Валерия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680925401599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Бесова Галина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571004450460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Василий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760822350439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Бостанкаев Азамат Сейтжанович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851005350121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Ботвинов Михаил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610101351447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Брант Алексей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880809350744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Верголасов Григорий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631006350141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630428300533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 ЯНА ДАМИРОВНА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960411451529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ГАРИФУЛЛИНА МАДИНА КУДАЙБЕРГЕНОВНА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730130450190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Гаркава Наталья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640921450092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Гейн Юрий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670420350335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Гофшмидт Алексей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881121351235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Гофшмидт Евгений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800712350094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Джелкайдаров Баглан Кушкенович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590814350627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Ермолин Николай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670331350173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"Белуха В.А." Белуха Вячеслав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940801350620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Бекболат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551130350013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 ЕРМУКАН КАКИМОВИЧ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580109350494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Кабденова Нагима Хабденовна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570310450114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Казаков Анатолий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580404301033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Кальман Андрей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700422350027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Климентьев Иван Дмитриевич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781221350011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Кожахметов Жаслан Кабиденович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701022350154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Колпакиди Михаил Лазаревич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550727350171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Колпакиди Юрий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840212350608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Корнюшкина Татьяна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840611450732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Красноженов Сергей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740527350085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Кубрин Максим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880314350203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Кузданов Бауржан Муратович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710113350019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"Беркут"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631017300105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"Ануар"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620223350315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"Мещеряков" Мещеряков Николай Ильич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561201300153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Ларин Евгений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760722350158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Левин Сергей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620102350763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Мекленбургер Анна Станиславовна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491206450025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Мельникова Вероника Ивановна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830110450519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Менкенов Беркутбай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350505350013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Менкенова Айман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350422450029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МЕРЛОИН НАТАЛЬЯ ВИКТОРОВНА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830201450982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Наговицин Сергей Юрьевич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810916350451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Наукенов Кайрат Бекежанович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650715350157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Александр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860627350599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Виктор Геннадьевич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870224350440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Николаев Геннадий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510508350222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Нурбаев Нурлан Науканбаевич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610420350215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Овчинников Сергей Валерьевич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770723350353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Оздоева Радимхан Юсуповна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601127400769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Пазыч Денис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870921350757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Письменский Вячеслав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630618350279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АСЛАН РУСЛАНОВИЧ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890219350625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Руслан Японцевич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580930350597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Полонкоев Хасан Султанович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621004350496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Вячеслав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640901350146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Пономарев Михаил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711104350052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Виктор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780923301374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ПОПОВ НИКОЛАЙ ГРИГОРЬЕВИЧ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900208350312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ПОСКАКАЕВ КОНСТАНТИН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850326350411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ПУШКАРЕВ ВЛАД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581018301187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ПушкарҰв Владимир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790101308186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Реслер 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840420400222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Саберлинова Кунсулу Елькенова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730608450023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 "Мадияр"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140640010899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 "Сандыктау"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140640009409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производственный кооператив "Белуха - 3"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200840008888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Смолин Александр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601110350380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Смолин Леонид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640815350298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Степанов Сергей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690101351997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Сыздыков Баранбай Байсерикович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531030350449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710501350662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Виктор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730916350612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ТАМБОВЦЕВ КХ "Магнат"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660101350120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"Элина"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140340017786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Умаров Магумат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540626350296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Утегенова Алмагул Аскеновна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680710400422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Утков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760215350161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Фуше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551110350457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Харченко Михаил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741126350553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Хлыповко Евгений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770326350345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Хлыповко Николай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521006350367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Хлыстов Александр Борисович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751201350225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Хутишен Иван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580910350230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Чумурзиева Татьяна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671121401023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Шадиев Муса Заудинович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580920350344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 Егизбай Бейсенович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580210301613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Шастиловский Константин Дмитриевич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871119350284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Эрбес Владимир Эдвинович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640802350287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С.О.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Cельскии потребительскии кооператив :Жаслан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150340008634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Cельскии потребительскии кооператив Богородка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140640009358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АБАЕВА БАКИСАТ ДЖАБРАИЛОВНА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970317451481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Абмаева Наталья Геннадьевна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740924450139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Акипов Бауржан Сагынбаевич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660205350572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Акипов Ораз Бауржанович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940221350441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Акипов Сабыржан Сагымбаевич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681224350047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Алпыспаев Каират Балгабаевич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700409350076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Альбекова Шолпан Досынбекова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680316450010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Аскаров Айтжан Бапович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691211350088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Баизаков Нуржан Кенесович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680206300862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Баимагамбетов Азербай Касенович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650101350129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Байзаков Биржан Кенесович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651026300702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Байняжев Геннадий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690921300831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Байсарова Роза Исрапиловна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920916450528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 Александр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560503350343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Бекпаев Талгат Маратович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850706350219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Бекпаев Ерсаин Бельгибаевич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660324350123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Бекпаев Марат Бельгибаевич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580818350131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Верещак Роман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790620350199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гельд Вечеслав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811218351270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Гербаева Мадина Алсолтовна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870403450905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ГОРДЕЕВ НИКОЛАИ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570101406041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Гурин Александр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660418300821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Дашаев Омрен Насвалович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760617350404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Дворников Виктор Михаилович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741105350380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 Евгений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780920360019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Дизиев Руслан Вахаевич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771014301323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Дынько Валерий Михайлович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580829300809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 Николай Сергеевич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771213301503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 Сергеи Михаилович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500920350250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Егина Татьяна Алексеевна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891117450937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 Александр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830207351345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"Диана" Шакеева Г.А.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640719450133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"Тучное" Махамбет Досымбеков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550510302865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Багдат Куандыкович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671115350052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Искаков Каскырбай Каженулы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470125300610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Кабылканов Еркн Базарович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710803350159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Кабылканов Кенжебулат Партсъездович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720622350404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Кабылканов Куаншпек Партсъездович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640715350363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Кабылканов Партсъезд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390318350430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КАЗАНКОВ СЕРГЕЙ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671026350138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 Хизар Хамзатович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841203350017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каримова хава хамзатовна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801022450558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Козаченко наталья Владимировна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680809400758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 Николай Афанасьевич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570613350254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Колтаис Андреи Николаевич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731002300729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Кошелев Александр Алексеевич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530510350425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Кругов Николай Петрович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530910350390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Кузнецова Людмила Васильевна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690915450474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Кусаинов Жомарт Садвокасович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520805350114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"Султан" Казыбек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780528350038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Ломаев Сергеи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810503350288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Людвов владимир Иванович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831024350469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Дога Алавдиевич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701128350428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Мадарбиев Хусейн Догаеви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970219351492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Мадымар Мархабат Сериковна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850202401356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МАйер Александр Константинович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840104350721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Малыкова Лидия Николаевна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701102400936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Алгадай Ондасынович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690306350100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МЕЙРАМОВ РУСЛАН АБДУРАХМАНОВИЧ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931101351298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Нурканов Куанышбек Азербекович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601220350269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Островидов С 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600814350295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Попков Александр Анатольевич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830207350341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Роглер Александр Альбертович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630102301935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Сатаева Ольга Адамовна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770227400971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потребительский кооператив Акжол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140640009322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Семенищева Раиса Дмитриевна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580625450644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Сенгербаев Карбай Каримович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490719300613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Сенгирбаев Аслан Карбаевич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860410351369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Тарасов Василии Федорович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490102350863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Терещенко Василии Владимирович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690722350182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 Юрии Викторович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561008150335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ограниченнои ответственностью Широкое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980140000213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"Нур-Даур group"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200340003353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Трусова Светлана Анатольевна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601127450606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Тулькенов Сапар Кенжебаевич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790220350203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Унгефуг А. Ф.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631207300623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Унгефук Федор Филиппович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751110300918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Хамзин Омильбек Саилаувич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640411350073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Альбек Байжанович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670809350062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Адыльбек Баижолович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690628300918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Гибадат Аманжолович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630730300644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Нурлан Аманжолович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721112503255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 Сагдат Аманжолович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611001301271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Хикимова Айгуль Кадырбаевна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730416450115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Хожагул Серикбол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930703351307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Чекушев Серик Сарсенбаевич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730810350110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 Игорь Васильевич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800401350360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Чернухин Сергеи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620103301245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Шакеев Амиргазы Утеубаевич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640713350104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Шакеев К 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600320300868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Шваигерт Олег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670709350287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Швайгерт Владимир Ленгардоаич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691105350468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Шмидт Виктор Александрович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850101350824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Эльвеин Виктор Леонидович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570213300719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Юшаев Идрис Ломэлиевич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851112350567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Данные о количестве гуртов, отар, табунов, сформированных по видам и половозрастным группам сельскохозяйственных животных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поголовья, гол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табунов, ед.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Хуторок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Чашке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Хлебное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Кр. Поляна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Петриковка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Арбузинка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Новоселовка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К-казахстан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Богословка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Быстримовка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Владимировка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Новый Городок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с.Мадениет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Н-никольское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Мысок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Меньшиковка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Кумдыколь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Н-романовка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 с/о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55.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Рекомендуемые схемы пастбищеоборотов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участков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четвертый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весенний сезон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