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7870" w14:textId="1d0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Коргалжынскому району на 2024 - 2029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марта 2024 года № 6/14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и на основании приказа Министра экологии, геологии и природных ресурсов Республики Казахстан от 18 мая 2023 года за № 154-п "Об утверждении Методических рекомендаций местным исполнительным органам по разработке программы по управлению коммунальными отходами",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Коргалжынскому району на 2024 – 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ПО КОРГАЛЖЫНСКОМУ РАЙОНУ НА 2024-2029 ГОДЫ Содержание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коммунальными отходами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 расположен от 120 км от г.Астана. Граничит с севера - с Егиндикольским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 и крайне засушливый. Лето короткое, теплое, зима продолжительная, морозная, с сильными ветрами и метелями. Минимальная температура воздуха составляет свыше минус 40˚С, максимальная достигает плюс 44˚С. Среднегодовое количество атмосферных осадков составляет 265 мм. Скорость ветра - 5,3 м/сек, температура воздуха колеблется от + 2,3 до 6,2 градусов, влажность составляет 70 %. Весна характеризуется заморозками, летние температуры вызывают испарение влаги, а следовательно, иссушение почвы, что существенно влияет на урожайность зерновых культур. Равнинный рельеф территории района и отсутствие лесов способствует деятельности ветров.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район, как административно-территориальная единица включает в состав 8 сельских округов и 18 сҰл.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на 1 августа 2023 года составила 9 731 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работающее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воины интернационалисты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Коргалжынского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Типовые правила расчета норм образования и накопления коммунальных отходов,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управления отходами на 2024-2029 годы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по управления коммунальными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по управлению коммунальными отходами разрабатывается на 2024-2029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ТЕКУЩЕГО СОСТОЯНИЯ УПРАВЛЕНИЯ КОММУНАЛЬНЫМИ ОТХОДАМИ НА ПРЕДПРИЯТИИ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Оценка текущего состояния управления коммунальными отходами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Коргалжынского района имеется 18 сел и 8 сельских округов, в которых выделены 13 земель на полигоны ТБО.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2022 году на прилегающей территории села Коргалжын- выделен земельный участок под строительство сортировочного пункта ТБО – 15,0 га., на сегодняшний день исследовательским центром разрабатывается ТЭО (технико-экономическое обоснование). Сбор и вывоз отходов осуществляет ГКП на ПХВ "Орлеу" при ГУ "Отдел архитектуры,строительства, жилищно-коммунального хозяйства, пассажирского транспорта, автомобильных дорог" Коргалжынского района. У предприятия имеется специализированная техника, а именно: погрузчики, камазы.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18 населенных пункта из 13 полигона, 13 не узаконены.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полигонах ТБО установлены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тканных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Анализ управления коммунальными отходами в динамике за последние три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отсутствует организованный сбор и транспортировка коммунальных отходов. Места для складирования отходов сельскими акиматами определены в 18 из 18 населенных пунктов. Жители самостоятельно вывозят мусор на определенные места для складирования отходов без какого-либо учета. В этой связи определить объемы отходов штучных изделий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организованный сбор и транспортировка коммунальных отходов, организацией которого осуществляет ГКП на ПХВ "Орлеу" при ГУ "Отдел архитектуры,строительства, жилищно-коммунального хозяйства, пассажирского транспорта, автомобильных дорог"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цели и задачи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показывают анкетные данные населения следующие отходы местными жителями используются в быту: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РЕТ(Е)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подстилки из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таблицах приведены способы утилизации отходов населением. Данные представлены в процентном соотношении по количеству анкетированных: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Коргалжын: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11 чел, составляет 25 %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Сабынды: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21 чел, составляет 9,5 %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Карашалгинский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23 чел, составляет 7,5 %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Шалкар: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11 чел, составляет 7,8 %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Ушсарт: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6,7 %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Кенбидайкский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22 чел, составляет 7,1 %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Арыктинский сельсикй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16 чел, составляет 10 %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Майшукур: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15,4 %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25 чел, составляет 20,8 %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приведены данные организаций района, где ведется учет образования коммунальных отходов.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в полигоне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стеклянной 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 велся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в полигоне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Анализ мероприятий по управлению коммунальными отходами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Акимами сел и сельских округов ведется работа по выделению земельных участков под полигоны ТБО.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Описание и анализ выделенных средств в динамика за последние три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узаконение, складирования отходов, а также на открытие промышленных площадок по сельским населенным пунктам из районного бюджета и областного в период с 2021 по 2023 год не выделялись.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Коргалжын выделен земельный участок 15,0 га., под строительство нового полигона ТБО. На сегодняшний день ведется работа по технико-экономическому обоснованию (далее ТЭО).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районом были переданы исходные данные и земельный участок в областное управление природных ресурсов и природопользования Акмолинской области для изготовления проекта.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ЗАДАЧИ И ЦЕЛЕВЫЕ ПОКАЗАТЕЛИ ПРОГРАММЫ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Цели и задачи программы.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управления коммунальными отходами являются: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коммунальных отходов.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коммунальными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коммунальных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коммунальных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коммунальных отходов производства и потребления.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минимизация объемов образованных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поддержка единой информационной среды в сфере обращения с коммунальными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системы обращения с коммунальными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ликвидация несанкционированных свалок размещения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 Структуризация основ комплексного управления коммунальными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коммунальными отходами, необходимо наличие компонентов политики в области управления коммунальными отходами,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применение пакета документов, стимулирующих или обязывающих максимальное предотвращение и вторичное использование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экологических параметров методов обращения с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структуры для осуществления планирования обращения с коммунальными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принципов ответственности производителей за размещение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коммунальными отходами и планировании стратегии целесообразно иметь представление об определенной иерархии комплексного управления коммунальными отходами. Такая иерархия подразумевает, что в первую очередь должны рассматриваться мероприятия по первичному сокращению коммунальных отходов, затем по вторичному сокращению: повторному использованию и переработке оставшейся части коммунальных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по управлению коммунальными отходами могут варьироваться в зависимости от конкретных целей и условий района, города или страны. Однако, в общем случае, цели и задачи программы по управлению коммунальными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по управления коммунальными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образованию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коммунальными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 но и реализовать сотрудничество с другими районами области. Необходимо сделать следующие шаги: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коммунальные отходы, чтобы стимулировать уменьшение объема коммунальных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коммунальных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коммунальными отходами и уменьшения их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коммунальными отходами, включая прозрачную систему финансирования и бюджетирования.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коммунальными отходами.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по управлению коммунальными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коммунальными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коммунальных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коммунальных отходов на 95%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по управлению коммунальными отходами, а также регулярно мониторится и оценивается для обеспечения достижения установленных целей.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коммунальными отходами: Одним из ключевых направлений является модернизация и развитие инфраструктуры для сбора, транспортировки, переработки и утилизации коммунальных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коммунальных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коммунальных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коммунальными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коммунальных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коммунальных отходов по Жаркаинскому району, где в последующем будет возможность приема отходов (пластмасса, стеклотара, бумага,).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коммунальных отходов по Коргалжынскому району воздействие на окружающую среду либо особого влияния на экологическую обстановку района проектируемого объекта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коммунальных отходов по Коргалжынскому району в сельских округах Қоргалжын, Қызылсай, Амангелді, Кеңбидайық, что позволит охватить близ ближайшие села сортировкой и приемом перерабатываемых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охват населения сортировкой и приемом перерабатываемых коммунальных отходов составит большую часть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пунктов приема необходимо помещение площадью не менее 300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документаций и выделения необходимых финансовых средств.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по управлению коммунальными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коммунальными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коммунальных отходов: Указание состояния и планов по модернизации инфраструктуры для сбора, транспортировки и временного хранения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 УПРАВЛЕНИЮ КОММУНАЛЬНЫМИ ОТХОДАМИ ПО КОРГАЛЖЫНСКОМУ РАЙОНУ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является ее составной частью и содержит совокупность действий/мероприятий, направленных на полное достижение цели и задач программы, с указанием показателей результатов по мероприятиям (ожидаемые мероприятия), с определением сроков, исполнителей, формы завершения, необходимых затрат на реализацию программы и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предусматриваются следующие экологические мероприятия по снижению вредного воздействия коммунальных отходов производства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коммунальных отходов в специальных контейнерах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сокращение накопленных коммунальных отходов путем передачи юридическим и физическим лицам, осуществляющим их переработку и утилизацию.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экологический контроль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цели и задач Программы с указанием необходимых ресурсов, ответственных исполнителей, форм завершения и сроков исполнения. При составлении Плана мероприятий использованы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утилизация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коммунальных отходов в качестве вторичного энергетического ресурса и (или) материального 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переработка коммунальных отходов - извлечение из отходов полезных компонентов, сырья и (или) иных материалов, пригодных для использования в дальнейшем в производстве (изготовлении) продукции, материалов или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коммунальных отходов - хранение или захоронение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хранение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складирование коммунальных отходов в специально установленных местах для последующей утилизации, переработки и (или) удаления.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 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объемов и ведением учета по перерабатываемым коммунальным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необходимого числа внештатных сотрудников проводящих мониторинговые данные по образованию и накоплению объҰмов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 проводящим мониторинговые данные по образованию и накоплению объҰмов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пунктов приема с сортировкой коммунальных отходов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селе Коргалжын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коммунальных отходов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задействованного на проектируемом полигоне при открытии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Несанкционированного размещения коммунальных отходов в необорудованных местах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коммунальных отходов производства и потребления, проведение мероприятий направленных на предотвращение 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коммунальных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акиматов сел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