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8d587f" w14:textId="e8d58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чрезвычайной ситуации природного характера местного масштаба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Жаркаинского района Акмолинской области от 10 апреля 2024 года № 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33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48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гражданской защите",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исполняющего обязанности Министра по чрезвычайным ситуациям Республики Казахстан от 10 мая 2023 года № 240 "Об установлении классификации чрезвычайных ситуаций природного и техногенного характера" (зарегистрирован в Реестре государственной регистрации нормативных правовых актов под № 32469)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чрезвычайную ситуацию природного характера местного масштаба на территории Жаркаинского района Акмолинской области.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Руководителем ликвидации чрезвычайной ситуации природного характера назначить заместителя акима Жаркаинского района Жаныбекова Арман Тулешовича и поручить провести мероприятия, направленные на ликвидацию чрезвычайной ситуации природного характера.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Жаркаинского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Ж.Хамитов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