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e6f4" w14:textId="390e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бюджетах города Есиль, поселка Красногорский, сел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25 декабря 2024 года № 8С-31/2.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Есиль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334405,1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228797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5680,1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99911,1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382128,0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–(- 47722,9)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47722,9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села Аксай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28523,1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19781,1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31649,8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(-3126,7)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3126,7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Есильского районного маслихата Акмолинской области от 13.11.2025 </w:t>
      </w:r>
      <w:r>
        <w:rPr>
          <w:rFonts w:ascii="Times New Roman"/>
          <w:b w:val="false"/>
          <w:i w:val="false"/>
          <w:color w:val="00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Бузулукского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34671,1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6202,5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28276,1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34694,9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–(- 23,8)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Есильского районного маслихата Акмолинской области от 12.12.2025 № </w:t>
      </w:r>
      <w:r>
        <w:rPr>
          <w:rFonts w:ascii="Times New Roman"/>
          <w:b w:val="false"/>
          <w:i w:val="false"/>
          <w:color w:val="ff0000"/>
          <w:sz w:val="28"/>
        </w:rPr>
        <w:t>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Двуреченского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29392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32591,2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(-3199,2)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3199,2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Жаныспайского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27330,6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(-1420,6)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1420,6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Есильского районного маслихата Акмолинской области от 13.11.2025 </w:t>
      </w:r>
      <w:r>
        <w:rPr>
          <w:rFonts w:ascii="Times New Roman"/>
          <w:b w:val="false"/>
          <w:i w:val="false"/>
          <w:color w:val="00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Зареченского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32093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16771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–32713,8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(-620,8)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 – 620,8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Знаменка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23601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44958,5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(-21357,5)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21357,5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Интернационального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26012,2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11114,2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27432,8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(-1420,6)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1420,6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Каракольского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31011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30240,1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–(-4729,1)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4729,1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Есильского районного маслихата Акмолинской области от 13.11.2025 </w:t>
      </w:r>
      <w:r>
        <w:rPr>
          <w:rFonts w:ascii="Times New Roman"/>
          <w:b w:val="false"/>
          <w:i w:val="false"/>
          <w:color w:val="00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Красивинского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61433,2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46700,2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68213,0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(-6779,8)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6779,8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поселка Красногорск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28172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35244,4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(-7072,4)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7072,4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села Московское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26947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31676,1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(-4729,1)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4729,1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Орловка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44620,0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(-737)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Свободненского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39120,1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14242,4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24709,1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40765,9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(-1645,8)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решением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Юбилейного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24612,9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16387,9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(-235,8)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решением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бюджетах поселка Красногорский, сел и сельских округов на 2025 год предусмотрены объемы субвенций, передаваемых из районного бюджета в сумме 265170 тысяч тенге, в том числе: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Аксай – 19380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Бузулукскому сельскому округу – 28276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Двуреченскому сельскому округу – 13575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Жаныспайскому сельскому округу – 14692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Зареченскому сельскому округу – 16378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Знаменка сельскому округу – 14070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Интернациональному сельскому округу – 13848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Каракольскому сельскому округу – 13513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Красивинскому сельскому округу – 34950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Красногорский – 20849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Московское – 20119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Орловка – 17158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Свободненскому сельскому округу – 23296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Юбилейному сельскому округу – 15066 тысяч тенге.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бюджетах города Есиль, поселка Красногорский, сел и сельских округов на 2025 год предусмотрены трансферты из районного бюджета в сумме 34648 тысяч тенге, в том числе: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Есиль – 19648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Красивинскому сельскому округу – 12000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Орловка – 15000 тысяч тенге.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бюджетах города Есиль, поселка Красногорский, сел и сельских округов на 2025 год предусмотрены трансферты из областного бюджета в сумме 60000 тысяч тенге городу Есиль.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Е.Челюбеева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Есиль на 2025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Есиль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Есиль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на 2025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Есильского районного маслихата Акмолинской области от 13.11.2025 </w:t>
      </w:r>
      <w:r>
        <w:rPr>
          <w:rFonts w:ascii="Times New Roman"/>
          <w:b w:val="false"/>
          <w:i w:val="false"/>
          <w:color w:val="ff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Бузулукского сельского округа на 2025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Бузулукского сельского округа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Бузулукского сельского округа на 2027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Двуреченского сельского округа на 2025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Двуреченского сельского округа на 2026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Двуреченского сельского округа на 2027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Жаныспайского сельского округа на 2025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Есильского районного маслихата Акмолинской области от 13.11.2025 </w:t>
      </w:r>
      <w:r>
        <w:rPr>
          <w:rFonts w:ascii="Times New Roman"/>
          <w:b w:val="false"/>
          <w:i w:val="false"/>
          <w:color w:val="ff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Жаныспайского сельского округа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Жаныспайского сельского округа на 2027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Зареченского сельского округа на 2025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Зареченского сельского округа на 2026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Зареченского сельского округа на 2027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Знаменка на 2025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Знаменка на 2026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6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Знаменка на 2027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6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2025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6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2026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2027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7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2025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Есильского районного маслихата Акмолинской области от 13.11.2025 </w:t>
      </w:r>
      <w:r>
        <w:rPr>
          <w:rFonts w:ascii="Times New Roman"/>
          <w:b w:val="false"/>
          <w:i w:val="false"/>
          <w:color w:val="ff0000"/>
          <w:sz w:val="28"/>
        </w:rPr>
        <w:t>№ 8С-39/3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7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2026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7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2027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7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Красивинского сельского округа на 2025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7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Красивинского сельского округа на 2026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8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Красивинского сельского округа на 2027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8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Красногорский на 2025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8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Красногорский на 2026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8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Красногорский на 2027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8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Московское на 2025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9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Московское на 2026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9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Московское на 2027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9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Орловка на 2025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9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Орловка на 2026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9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Орловка на 2027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10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Свободненского сельского округа на 2025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10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Свободненского сельского округа на 2026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10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Свободненского сельского округа на 2027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10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на 2025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решения Есильского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8С-41/3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10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на 2026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11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на 2027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