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d298" w14:textId="999d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Есильскому району на 2025-2029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декабря 2024 года № 8С-29/4. Утратило силу решением Есильского районного маслихата Акмолинской области от 09 июня 2026 года № 8С-48/4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09.06.2026 </w:t>
      </w:r>
      <w:r>
        <w:rPr>
          <w:rFonts w:ascii="Times New Roman"/>
          <w:b w:val="false"/>
          <w:i w:val="false"/>
          <w:color w:val="ff0000"/>
          <w:sz w:val="28"/>
        </w:rPr>
        <w:t>№ 8С-48/4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Есильскому району на 2025-2029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декабря 2024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8С-29/4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Есильскому району на 2025-2029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поЕсильскому району на 2025-2029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263. (зарегистрирован в Министерстве юстиции Республики Казахстан 29 июля 2024 года № 34831) "Об утверждении типового плана по управлению пастбищами и их использованию"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Схема (карта) расположения пастбищ на территории Есильского района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(приложение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земельного баланса Есильского района и информационной системы государственного земельного кадастра, распределение пастбищ по категориям земель Есильского района, гектаров, распределение пастбищ населенного пункта, гектаров, сведения о собственниках и землепользователях на основании правоустанавливающих и идентификационных документов на земельный участок, распределение пастбищ, требуемые дополнительные пастбища, сведения геоботонического обследования пастбищ, сведения об объектах пастбищной инфраструктуры и о сервитутах для прогона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 численности поголовья сельскохозяйственных животных, с указанием их владельцев, данные о количестве гуртов, отар, табунов, сформированных по видам и половозрастным группам сельскохозяйственных животных, сведения о численности поголовья сельскохозяйственных животных для выпаса на отгонных пастбищах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данных о численности поголовья сельскохозяйственных животных с указанием их владельцев - пастбищепользователей, физических и (или) юридических лиц,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Есильского находится в пределах центрального Казахского мелкосопочника. В целом территорию землепользования Есильского района можно разделить две части: северо-западная – равнинная и юго-восточная – холмистая. Речная сеть развита слабо имеются искусственные водоемы. Вода круглогодично сохраняется пригодной для питья и водопоя скота. Пастбища полностью обводнены.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агроклиматическим показателям территория района расположена в зоне сухих степей, которая характеризуются резкой континентальностью климата: продолжительной устойчивой холодной зимой с редкими оттепелями, засушливостью весеннего – летнего периода, высокими летними и низкими зимними температурами, неожиданными поздними весенними и ранними осенними заморозками, большой амплитудой суточных и годовых температур, резкими сменами температур при переходе от одного сезона к другому,малым количеством атмосферных осадков, интенсивным испарением и высокой инсоляцией.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темно-каштановые, характеризующиеся невысокой гумусностью, бесструктурностью, высокой карбонатностью, нередко засолением.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Есильского района 796685 гектар, в том числе пашни -587138,1 гектар, многолетние насаждения- 514 гектара, сенокосов- 1425 гектар, пастбищные земли -174343,5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сентября 2024 года в Есильском районе насчитывается общее поголовье крупного рогатого скота 16194голов, из них маточное поголовье 7239 голов, мелкого рогатого скота 16161 голов, лошадей 5560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Есильскому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6,2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МРС-1,3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лошадей- 6,5 гектар на 1 голову.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Есильского района 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регионаи информационной системы государственного земельного кадастра Распределение пастбищ по категориям земель Есильского района, гектаров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1148411002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1148511002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173342,5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населенного пункта, гектаров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с.Интернациональное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1148792002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с.Алматинское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1148793002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с.Биртал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с.Юбилейное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1148755002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с.Ейское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с.Речное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села Московское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Московское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села Аксай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1148373002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с.Сурган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с.Бузулук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1148411002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с.Двуречное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1148413002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1148412002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с.Приишимка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с.Свободное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1148733002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с.Раздольное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с.Жаныспай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1148452002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с.Ковыльное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с.Орловка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с.Красивое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1148574002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с.Ленинское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с.Кумай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1148577002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с.Ярославка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ст.Кумай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ст.Красивая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п.Красногорский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с.Калачи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с.Иглик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с.Заречное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1148472002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с.Дальнее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1148511002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с.Знаменка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Простор-1 - Татарчук Степан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541006300582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Простор-1 - Татарчук Степан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541006300582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Простор-1 - Татарчук Степан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541006300582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Простор-1 - Татарчук Степан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541006300582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Простор-1 - Татарчук Степан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541006300582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01-277-043-025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Козак - Козак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680801300480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Акназар- Муканов Мейрам Тилеугалиевич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840704450262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Мечта - Есипенко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590220301441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01-277-041-013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Мечта - Есипенко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590220301441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01-277-041-010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Бобер-Инвест - Сальников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710619301289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01-277-023-010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Бобер-Инвест - Сальников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710619301289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01-277-023-016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Барс - Шаржау Малик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621119350253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01-277-031-006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Барс - Шаржау Малик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621119350253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Барс - Шаржау Малик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621119350253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Беркут - Виблый Петр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370615301126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01-277-031-011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Вера - Давыдович Вера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660102301445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01-277-031-026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Даулет - Бейсимбеков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601101401369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01-277-031-008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Мас - Конджарян Владимир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481009350135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01-277-031-030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Мелиса - Дорватовский Василий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650625300766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01-277-031-015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Нива - Жмурко Андрей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670917300444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01-277-031-003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Шынгыс - Сейфулин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690914300184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01-277-031-020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Александра - Пугач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600511350436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Айгуль - Шабанов Рамазан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501020300600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Айгуль - Шабанов Рамазан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501020300600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01-277-045-206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Кристал - Вахненко Владимир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690424300830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Престиж - Качор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621108350510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Престиж - Качор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621108350510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Престиж - Качор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621108350510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Престиж - Качор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621108350510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Престиж - Качор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621108350510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Престиж - Качор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621108350510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Енбек-Бузулук - Тулебаева Кульпан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490427400652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Кымбат - Кожухов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651029350041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Кымбат - Кожухов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651029350041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Кымбат - Кожухов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651029350041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Кымбат - Кожухов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651029350041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Кымбат - Кожухов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651029350041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Кымбат - Кожухов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651029350041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Сымбат - Далбин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660402300379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Сымбат - Далбин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660402300379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Руслан 1 - Шатилов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590514350349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Келешек - Калмухамбетова Камила Бекмолдаевна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631101401364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01-277-039-010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Келешек - Калмухамбетова Камила Бекмолдаевна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631101401364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01-277-039-017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Бахыт - Господарь Анатолий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490915450295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01-277-033-007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Ханша - Тайшиева Рита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590316450011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01-277-033-270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Дария - Бекмагамбетова 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810905450864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01-277-033-029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Даниял - Рахметов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810723350640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01-277-033-027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Даниял - Рахметов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810723350640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Даниял - Рахметов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810723350640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Даниял - Рахметов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810723350640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Алтын-Дала - Кожебаева Мейрамгуль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581224450459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01-277-010-032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Нурай - Кайдаров Ануар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020924550422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Бейбарыс - Кудайбергенов 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740701300887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01-277-010-014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Бейбарыс - Кудайбергенов 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740701300887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01-277-010-015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Жанатлек - Буканов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710826300148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01-277-010-034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Жанатлек - Буканов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710826300148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01-277-010-038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Светлана-1 - Христюк Алексей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720310350031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01-277-010-047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Виктория - Гетманов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Виктория - Гетманов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Виктория - Гетманов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Виктория - Гетманов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Виктория - Гетманов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Виктория - Гетманов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Виктория - Гетманов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01-277-037-155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Ишим - Тен Клим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490926300123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Алтын Жер - Башинский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761221350107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Улпан - Шабдукаримов 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640513350296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Мария - Андреенко Геннадий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610302350550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Кумсуат - Бадрутдинов Наиль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530122300589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Шыгыс - Таксембаев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740906300118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Шыгыс - Таксембаев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740906300118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КФХ Родина Мурга Наталия Изатулловна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771117450299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КФХ Родина Мурга Наталия Изатулловна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771117450299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Салтанат - Акильбеков Канат Кумысбекович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820321350469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Биндевальд - Биндевальд Андрей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600331300491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Мерген - Туленов Саят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880618351046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Мерген - Туленов Саят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880618351046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01-277-039-025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Муканов - Муканов Толепберген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730908300870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Муканов - Муканов Толепберген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730908300870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Алтай - Сабеков 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600306301364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Ас-Мади - Алибеков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650713350097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Ас-Мади - Алибеков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650713350097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Ас-Мади - Алибеков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650713350097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Ас-Мади - Алибеков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650713350097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Ас-Мади - Алибеков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650713350097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Ас-Мади - Алибеков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650713350097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770117301628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Мадьяр - Сыздыгалин Ардак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730402350132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Женис - Балжанов Тунгат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651204350181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Женис - Балжанов Тунгат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651204350181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Иглик-1 - Байдельдинов Амангельды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601028300794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Ислам - Керимов Сакит Микаил 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680829350380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Кунсулу - Бейсен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780909302227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Кунсулу - Бейсен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780909302227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Клюев - Клюев Леонид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510102300229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Мади - Нуртазина Гульжибек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650826450286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Талгат - Бурина Майра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660502401169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Умут - Балжанова Умуткер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561203450173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Умут - Балжанова Умуткер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561203450173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Умут - Балжанова Умуткер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561203450173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Надежда - Коренных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490622300498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Альжанов - Альжанов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770608300232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Альжанов - Альжанов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770608300232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Альжанов - Альжанов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770608300232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Данил Иванович - Унгефуг Данил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570329300412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Асылбек - Колмухамбетов 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471014350170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Асылбек - Колмухамбетов 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471014350170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Маншук и К - Адилбекова Шайза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650607450037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Молшылық - Мозалевский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920626350587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01-277-045-205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Стимул - Батуашвили Игорь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601222300312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Стимул - Батуашвили Игорь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601222300312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Стимул - Батуашвили Игорь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601222300312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Стимул - Батуашвили Игорь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601222300312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Стимул - Батуашвили Игорь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601222300312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Стимул - Батуашвили Игорь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601222300312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Стимул - Батуашвили Игорь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601222300312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Табигат - Хромец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581017350467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Тней - Болданов Дамир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930720350034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Тней - Болданов Дамир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930720350034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Ерби - Оспанова Бидаш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550801450546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Мариана - Финк Андрей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800530350302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Мариана - Финк Андрей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800530350302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01-277-027-001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Карина - Беркимбаев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651215400459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"Санжар" Жанабергенов 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821110350880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01-277-039-024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"ДС" Давидович Д.С.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930412350446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01-277-031-041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"Вектор 2020" Бледнов С.В.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760824300822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01-277-031-042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"Рауан-2020" Оспанов Б.К.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651025300569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"Альянов" Альянов Ж.Е.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650904300801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"Яхин" Яхин 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781222301891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"Чонка" Чонка И.И.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761101300485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861019350348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"Байдыбек" Туребаева Разия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800912450236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"Тілеуғазы" Тілеуғазы Дәлел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820218351167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"Сенім" Графов Иван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790515302386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"Галина" Калинкина Элла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670224400766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"Анастасия" Воронко Любовь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460911400589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"Несібе" Байғалым Жандыр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860408351378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"Белова Н.М." Белова Наталья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750112400635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"Айбек" Бекей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770927350500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"Рассветное" Клименко Алексей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580206300504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Тажбенов Рахат Султанбекович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700917300537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01-277-039-023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АБА-2003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031240003702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АБА-2003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031240003702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АБА-2003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031240003702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АБА-2003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031240003702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01-277-025-048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Агро-Курск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01-277-037-005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Агро-Курск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Агро-Олдиви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Агро-Олдиви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АгроСоюз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020340001438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01-277-039-009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АгроСоюз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020340001438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01-277-039-016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АгроСоюз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020340001438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01-277-039-019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Каракол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01-277-021-032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Каракол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01-277-021-034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Каракол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01-277-021-033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Каракол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01-277-037-029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Каракол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01-277-037-024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Каракольский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Каракольский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Каракольский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Каракольский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01-277-031-001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Каракольский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Каракольский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Каракольский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01-277-031-029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Каракольский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Каракольский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Каракольский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Каракольский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01-277-037-007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Каракольский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01-277-025-022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Ғарыш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01-277-039-014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Ғарыш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01-277-039-011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Ғарыш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01-277-039-021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Ғарыш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01-277-039-022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Ғарыш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01-277-039-015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Есиль-Ман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010440001826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Есиль-Ман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010440001826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Зангар-2021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211240013391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01-277-037-019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Зангар-2021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211240013391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01-277-041-002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BYSAN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190440014932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01-277-037-020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BYSAN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190440014932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01-277-037-021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BYSAN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190440014932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01-277-037-022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"Agro-Stimul"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220440035874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"Harvest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211240009839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Agrotim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210140005265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Agrotim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210140005265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01-277-010-016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Agrotim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210140005265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01-277-010-017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Agrotim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210140005265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Заречный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Заречный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01-277-027-014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Заречный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Ильяс-2030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01-277-010-045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Компания Орион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Компания Орион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01-277-043-009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Компания Орион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01-277-043-023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Компания Орион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01-277-043-022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Компания Орион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01-277-043-024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Компания Орион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Компания Орион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01-277-043-016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Компания Орион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Компания Орион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01-277-023-019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Родник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981140001492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Родник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981140001492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Родник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981140001492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Родник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981140001492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Московское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01-277-045-025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Московское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01-277-045-211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Ново-Приречное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01-277-049-004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Ново-Приречное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01-277-049-005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Ново-Приречное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01-277-049-002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Ново-Приречное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01-277-023-006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Ново-Приречное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01-277-023-018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Ново-Приречное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01-277-015-041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Ново-Приречное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01-277-043-006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Ново-Приречное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01-277-043-011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Ново-Приречное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01-277-017-055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Орловка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020440005573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ST-Bereket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210140005285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01-277-013-001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УМС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УМС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УПЦ Мастер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УПЦ Мастер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Чингиз-хан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980140004830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01-277-041-014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Чингиз-хан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980140004830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01-277-041-003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Чингиз-хан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980140004830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01-277-041-017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01-277-045-001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01-277-045-005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01-277-045-007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01-277-045-008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01-277-045-028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01-277-045-029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01-277-039-003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01-277-039-007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Шанырак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"Колос"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201240019656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01-277-008-047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Тней-Агро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150340004479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Тней-Агро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150340004479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Тней-Агро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150340004479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Тней-Агро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150340004479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Тней-Агро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150340004479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Тней-Агро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150340004479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01-277-025-024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Тней-Агро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150340004479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Рау-Агро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151140022561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Рау-Агро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151140022561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Рау-Агро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151140022561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Рау-Агро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151140022561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Рау-Агро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151140022561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Рау-Агро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151140022561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Рау-Агро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151140022561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Возрождение"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180440042609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Возрождение"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180440042609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"Nurali-2018"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180340031045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"Есильская Типография"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700101306986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"СОЮЗ-20"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200440005561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01-277-025-036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"Жаныспай ZR"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01-277-025-004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"Жаныспай ZR"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01-277-025-025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"Жаныспай ZR"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01-277-025-026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"АФ Каракол"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2001400033378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01-277-021-143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"АФ Каракол"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2001400033378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01-277-021-144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"Шагатай-М"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200540024462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01-277-045-210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"Органико"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160340000844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"Органико"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160340000844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Ак-Жол"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Ак-Жол"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Акбидай-2022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220240024326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01-277-029-054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"Людмила-2022"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220240040328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01-277-019-116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"Aksai-Agro"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211140001710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01-277-035-023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Ярославка-Агро"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230640028197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01-277-010-027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Аксайский С.О.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110298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с.Интернациональное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1148792002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с.Алматинское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с.Биртал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1148755002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села Московское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Московское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села 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1148373002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с.Сурган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с.Бузулук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1148411002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с.Двуречное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1148413002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1148412002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с.Приишимка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с.Свободное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1148733002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с.Раздольное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с.Жаныспай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1148452002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с.Ковыльное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с.Орловка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с.Красивое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с.Ленинское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1148577002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с.Ярославка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ст.Кумай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ст.Красивая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п.Красногорский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с.Калачи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с.Иглик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1148472002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с.Дальнее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1148511002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с.Знаменка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42668.34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69274,14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17999 голов выпасаются на общественных пастбищах, площадью 53917,3 гектаров, 1874 голов выпасаются на пастбищах СХТП района , площадью 12153,7 гектаров.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Требуемые дополнительные пастбища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Недостающее количество 10014,8 га пастбищных угодий для выпаса поголовья сельскохозяйственных животных населения, обеспечивается за счет постьбы на свободных пастбищных угодиях СХТП района.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ведения об объектах пастбищной инфраструктуры и о сервитутах для прогона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животных, с указанием их владельцев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1148331002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680524301047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Абдыкаримов Молдагазы Имашгазинович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751012350416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Аблаев Руслан Умарбекович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851106351347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Расим Ханлароглы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640925350612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Коныс Едигенович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950715351267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Данияр Амангельдиевич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740309400753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Андращук Наталья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760417400962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Атаманчук Светлана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510317450399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Атыгаева Ажаркул Абдрашитовна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950928000192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Ахамбаева КФХ Ахамбаева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641014350286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Ахтаев Исламбек Нагмеджанович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671015350287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Ахтаев Мырзабек Ескенович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840225350183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Аюбеков Жасулан Ибрайымович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531114450401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Бакижанова Мариям Елемесовна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780519350178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Ильяс Аяганович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661010450402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Валентина Астаховна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760811301123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Васекин Александр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760305350329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Возный Сергей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541231350097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Ермуканов Дармен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701031450477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Естемесова Акбоне Алибаевна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961022351185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Жадыгир Самат Газизулы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601111300418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Жанибеков Маулентай Турсунович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890204300439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Житкеев Ильдар Наильевич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630718300391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Коныс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720310300421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Италмасов Самат Оразгалиевич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530122300589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"Кумсуат"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621108350510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Престиж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640513350296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к\х " Улпан"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771107350505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Кажетов Мирамхан Кабденович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710416350521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Кажетов Серик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690101302047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Карлинский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460304400529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Касимбекова Куляш Кожибаевна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680925301463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Серик Оразбекович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590323400618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Комарь Раиса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681228300439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Курмаханов Жандар Бопетаевич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750913350104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Куртиш Григорий Янисович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440925450052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Куспекова Несибельды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650713350097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"Ас-Мади"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471128350071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"Союз"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740502300637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Молдирахимов Мурат Максутович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840919351144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денис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810612350387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Тулепберген Ибрагимович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560121350436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Нурмагамбетов Серик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751218401484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Назира Хамитовна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700724350217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Оразалинов Нурлан Кулумбетович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000405651322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 Аруна Сериковна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830811351284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Есилбек Нуражанов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660825450341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Ирина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750407350282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Стрелец Василий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591125401088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Суханова Мария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640220301592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Тимошенко Владимир Александрович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900406450157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Тимошенко Кристина Алексадровна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211140001710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"Aksai - Agro"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180440042609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кх Возражение"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"Аксай"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670427350224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Устимов Владимир Владисмирович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700125401239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Хабибулина Эльвира Фанисовна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610118300148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Шабанов Гаджикурбан Курбанович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650102300059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Шагинян Людвик Леваевич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661217400431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Шевнина Инна Карловна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521204300674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"Мектеп"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740906300118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"Шыгыс"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590606350379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Шульц Федор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1148371002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600909450397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Адарченко Надежда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650320350378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Бакеджан Салмагамбетович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520630400565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Альпенова Бикен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671212350525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Талгат Социалович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520520301083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Абдрашид Капашевич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371025401079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Шая Абиловна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391007400383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Сапура Ахметовна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750507350375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Бабков Олег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431010300224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Байгабылов Кайрбек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360312300426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Байгенжинов Капаш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571011300397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Баймагамбетов Хасен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600630300645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Байтурсинов Турсун Канашевич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640106350055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Байтурсинов Турсунбек Капашевич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460422450150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Бектасова Нуржамал Дюмбаевна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460515300232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Бектемиров К.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731220350483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Бурнашов Александр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511008300220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Бурнашов Валерий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980716351555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Бурнашов Евгений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760724350525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Бурнашов Сергей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650415401421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Выливок Татьяна Леонтьевна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790726301751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Галимзянов Евгений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860506351628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Гарбуненко Иван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780808350061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Горбатюк Дмитрий Георгиевич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850531350545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Гришенков Алексей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581116300588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Гришенков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800422301624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Громовой Александр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880822451051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Гумерова Олеся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891104350494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Далбин Амангельды Гизатович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660402300379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Далбин Мурат Тилеубергенович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470628350295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Далбин Тилеуберген Кабдуллаевич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690210400357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Далбина Динара Сахтанбергеновна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660913300387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 Владимир Эвальдович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630924300361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 Генрих Эвальдович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700101404768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 Марина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851026350883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Михаил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651005450483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Демченко Ольга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881128451339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Демченко Э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751008350107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 Алексей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690403300687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Дюсембеков Серик Рымжанович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681223450345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Едиресова ИП " Идиресова Ж.К."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850327350764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Ефименко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601022300385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Жандавлетов Кикпай Кабкенович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650405300442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 Ерик Кабыкенович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630504300477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 Серик Кабкенович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460718450129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Желавская Валентина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710915300568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Баубек Тулепбергенович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690101406422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Жумашева Даметкен Азикеновна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720713350499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Жураев Шухрат Бахрановвич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610806350510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680909350355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Фархат Мударисович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721205400023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Лейла Тастимировна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420903450118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Марбан Камаровна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860430450861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Надежда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720713400518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Райгуль Мирасбековна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571107350983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Игонин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880911351396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Игонин Александр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610424300429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Ильгундинов Тасбулат Мукашевич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440118450065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Имамбаева Майдан Иманбаевна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660921399062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Исиченко Валерий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980205450426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Анастасия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661126400477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Дарига Ахмедиевна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700303301537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Исмагилов Тахир Мухаметнурович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400908450323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Исмагилова Нурия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781002301588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Кадыренков Виталий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420215300948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 Серик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551010350522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Кайнеденов Елдархан Смагулович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730122350160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Кайрбеков Ерболат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780710350215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Калахов Булат Алышпаев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760208300870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Каленых Алексей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810721350500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Александр Станиславович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800629350261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Канашев Асылбек Кайроллаевич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670603300393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Канашев Мурат Кайроллаевич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780319350210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Канашев Руслан Кайроллаевич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650304400420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Канашева Сабира Кайроллаевна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621107300083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Картпаев Мейрам Айткожевич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560612350356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Ермаганбет Сейтигалиевич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660610350376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Нурмагамбет Сейдигалиевич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720807450228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Касымбекова Алмагуль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850528350836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Качанов Дмитрий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700205401035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Светлана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610603300828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Краскоп Андрей Егорович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700828350583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 Иван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900622350195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Ломжария Мираб Джансухович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780304302095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 Алексей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480605401091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Маглена Валентина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641019350302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Майкенов Серик Ануарбекович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881102450359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Макагон Ирина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770405350512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Марандич Виталий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881102450725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700113350334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Эдуард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860701350411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Могилевский Дмитрий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560205350452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Дулат Жаксанович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721213350344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Мурзахметов Мурат Бабырович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730127450580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Эльвира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710202450514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Пашковская Иннеса Станиславовна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610617300150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Салтаев Рамзан Саидович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661201400167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Сатина Светлана Масковна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370605350318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Сейденов Сейткали Сейденович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680403300576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Серик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700924301058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Аскарбек Хамзинович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670521300368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Сиваковский Виталий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780910302609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Стеценко Владимир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650209300407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Бабыр Сапарбекович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590022845011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Айман Смагуловна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400515450670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Сыздыкова Бакеш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800531300391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740215350504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 Виктор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870610350200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Тимша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790408450112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Тимша Юлия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200540024462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"Шагатай - 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Агро- Олдиви"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561202300650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Турегильдинов Амангельды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690805300167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Фазылжанов Мурат Тогасович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760522301063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Фазылжанов Талгат Тогасович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560323300646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Галым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601214300359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Шинкарецкий Вадим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670511350518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Шкатулов Игорь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651029350041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"Кымбат" Кожухов Кайрат Саятович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570513300452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Шырланов Конысбек Бегенович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1148411002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590807400699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КФХ Кенесовна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860430350345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Абдыкаримов Дархан Жантасович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760702400753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Абикенова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801206350402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Абилдин Нурлыбек Кушкинбаевич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821114351048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Бакытбек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590630350459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Абсеитов Абилхадир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751206450467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Агалакова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690101352806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 Асхат Сапарбекович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750714401478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Алтухова Татьяна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621215401134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Антоненко Лариса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810101351558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Аренов Шокан Буркутбаевич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690329350413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Ахматгалиев Рашид Владиславович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710301350368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марат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710315400423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Зейнеп 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800926450133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Бабученко Екатерина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680224301244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Бакимов Корган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710118450726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Бакимова Айгуль Жангазовна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700417402680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Басорина Алена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770927350500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Бекей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680312301321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Белазер Григорий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760217450218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Беломытцева Елена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660706400655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Бочкарева Евгения Сакеновна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821227451227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Бубенина Надежда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620106400438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Быкова Ирина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740406450618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Васельчук Ирина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870127350700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Галушко Борис Игоревич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761016450077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Гапоник Татьяна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820108450833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Гапонник Наталья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681121450300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Гасанова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670102301318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Герасимчук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800508350104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Гирич Вячеслав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751029400548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Глущенко Ирина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860320351151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Гойко Вячислав Цезаоевич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560919400945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Гойко Надежда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570315402607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Голушкина Надежда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761027450426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Гончарова Лидия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760311450388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Грибанова Наташа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911115450764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Грибанова Нина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490112450170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Грибанова Сания Гельметдинова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790602301083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Григоренко Олег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820304351137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Григоренко Сергей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840918350557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Григоренко Юрий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541107450831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Григорьева Татьяна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720721400753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Гринченко Ирина Давыдовна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690927400840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Давиденко Асмик Карленовна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690714400763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Диденко Валентина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780320301772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Дробязко Данил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610628350662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Дубовенко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630624350634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Дубовенко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590924400873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Дьяченко Людмила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600317400779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Елина Галина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610310450789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Татьяна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590320301108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Есинбаев Серикжан Есинбаевич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640704400511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Ештаева Наталья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760207450632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Жамышева Татьяна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640528300886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Айнабек Тукенович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661028300517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Шалкар Токенович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661012450285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Жанабергенова Гульнар Елемесовна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721209350580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Жанибеков Асан Кокушевич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671212400723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Жолдыбаева Гульсара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940711301069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Артем Игоревич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830816350233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Игорь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870201350277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Михаил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961220351200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Максим Игоревич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620809400519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Лариса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631218301037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Досумбек Таженович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660204450355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Калыма Джамбыловна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480116300376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 Афонасий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680108450238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Сауле жумабековна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890123450263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Ильина Светлана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560315450040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Илюхина Татьяна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750601401295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Айтпаева Г.Б.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750104450599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АМИНАТ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930622351614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Руслан Шадитович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490113300311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Алпыс Исмагулович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720422301647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 Орманбек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750603401246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Гульнур Алпысовна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610404350743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Каламбаев Виктор Абильдинович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730917450179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Калижанова Зауреш Советовна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631017450198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800505300121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Капищенко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481022400814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Каркенова Капиза Каркеновна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700730300322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Болат Ермашевич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740717350434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Кайрат Ермашевич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910411350695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Каскырбаев Алмат Нурханович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701024400452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Каскырбаева Гульнара Ауезовна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590518400491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Касьян Ольга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750211300815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Каусбаев Олег Тойшибекович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490920400375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Кекенова Дамеш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790102301927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Килипута Виктор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840306350550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Коломиец Анатолий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660407450349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Коломиец Екатерина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751115350416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Коляда Евгений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690729400448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Крушельницкая Светлана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630413300333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Крюков Николай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700527400612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Кудабаева Гульмира Тоболовна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770210450489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Кудлай Гульмира Есенбековна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511208300238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Курносов Василий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521123300614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Курочкин Михаил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630502301078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Сабыр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830610350431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Кухарик Анатолий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681009300795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Аида Жанабергенов Аскар Тукенович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700624450527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Лапина Юлия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601205350623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Лейфрид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861127451131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Лизун Марина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690830350477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Линев Олег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550705400756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Ломенко Людмила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841024450318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Ломенко Наталья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650609450078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Лящук Ирина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820123351341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Мазуренко Юрий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751112350241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Майкутов Жанат Советович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890826350586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Максутов Фархат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750819400524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Малкина Любовь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810630450979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Малкина Олеся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790105350317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Манник Виталий Генадьевич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710929300346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Мартышков Владимир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620430301194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Матвиенко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801102450067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Медведева Ирина Валерьвна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801005450377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 Надежда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571028450075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 Нина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570401450713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Мерекина Раиса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790901402618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Морз Наталья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000813551205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 Денис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850428450889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Мурзина Елена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730403450670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Лейла Якубовна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730201350378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Куанышбек 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730201350378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Мусин Кайрат Султанович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640320450590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Балжибек Абдыкаримовна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820728351211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Нагибайло Евгений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910117350964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Нигматулин Вячеслав 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660704300441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Нигматулин Олег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850127350955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Нигматулин Галимжан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680706401072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Нигматулина Гузалия Пасаевна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610526450565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Нигматулина Надежда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561020301124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Тлеуберген Тапшилович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761008450462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Жанна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730805450348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Светлана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601026400938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 Багдат Тукеновна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880619351031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Огурцов Юрий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761705300558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Олейников Александр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650113300653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Жаксылык Топашевич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660422350502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Кайрат Жанайдарович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601110450336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Бахытгуль Ауэзовна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650101305778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Кеулимжан Нурланович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791225301394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Сергей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830623451457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Островская Любовь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691116450038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Ирина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651210350471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Пальмачинский Владимир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750129400995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Панамарева Наталья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510501350758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Владимир Ефимович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720922300786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Михаил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740906402765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Елена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610521450358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Поплавская Валентина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780604402087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Елена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870516450068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Рогозная-Юта Инна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611019301309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Русаков Валерий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760314450592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Рыбальчук Ирина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850602351013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Рычер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731006300364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Рычер Вадим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630918450504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Рычер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780901450230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Рычер Оксана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740511400503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Рычер Татьяна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820407351305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 Борис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861230451032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Савина Инна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880923450924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Саламатина Анна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541210350499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Салимов Есен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640106300940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Салимов Толеуберген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930826350665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Берик Бакыткелдыевич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910525350219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Ернат Бахыткельдинович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630331400453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Семенник Ирина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840103451075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Сивоконь Любовь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810427302710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Сивоконь Сергей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600308403378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Сидоркевич Людмила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710625300105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Сиротин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660607300442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Скалыга Виктор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861006350387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Слепченков Дмитрий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781201450188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Слепченкова Наталья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400322300629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Смалюк Роман Гардеевич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700421400804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Смолева Елена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550819350324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Снигур Анатолий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710506401083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Снигур Инна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631024450522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Солоха Людмила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140440016454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"Двуречное"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720110300464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Сулима Валерий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400919350165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Суллаев Исрапил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741115450400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Суллаева Сауле Калымжанова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750302401203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Сухорукова Татьяна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861111350269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Таирбеков Ислам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030520551892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Арыстан Кудайбергенович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690308401259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Тетянюк Лариса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660512400442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Тимофеева Галина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190440014932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"BYSAN"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200140033378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"АФ Каракол"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040740001109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АгроКурск"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031240003900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Каракол"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750314350584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Торчинский Сергей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580226300602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Туркебаев Жанат Канатович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480612300382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Турсынбаев Калибек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810624450371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Удовик Ольга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650921400325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Урусова Светлана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570121450276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Фартушняк Валентина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860101350826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Федченков Александр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681025350352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Федченков Олег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831002451225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Федченкова Татьяна Афанасьевна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550820300458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Филипене А 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550825450527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Финк Екатерина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711113450385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Халецкая Лариса Генадьевна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600824300590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630101452653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Целма Любовь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630802450589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Цисар Валентина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890608450993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Цисар Елена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750805400602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 Татьяна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780629350225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Чернушич Василий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871211350849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Чернушич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641214300435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Чикурин Владимир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601005450543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Шавлакова Галина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981022450999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Шавлакова Карина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810807351249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Шарафутдинов Илдар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860409351125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Шейчеков Павел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860414351300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Шефер Иван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700904450271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Эрет Вера Михаловна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901023450702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Эрет Полина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860811350330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Юрецкая Ольга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800926450133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Бабученко Екатерина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770927350500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Бекей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870127350700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Галушко Борис Игоревич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560919400945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Гойко Надежда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590320301108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Есинбаев Серикжан Есинбаевич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760207450632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Жамышева Татьяна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640528300886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Айнабек Тукенович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661012450285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Жанабергенова Гульнар Елемесовна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631218301037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Досумбек Таженович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580501450907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Флюра Сафаровна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551112350349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750601401295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Айтпаева Г.Б.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750104450599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АМИНАТ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550910300912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Кабдуллин Акантай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730917450179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Калижанова Зауреш Советовна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481022400814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Каркенова Капиза Каркеновна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750211300815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Каусбаев Олег Тойшибекович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440118450154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Кузенова Жанылган Кенжебековна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511208300238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Курносов Василий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681009300795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Аида Жанабергенов Аскар Тукенович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690830350477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Линев Олег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751112350241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Майкутов Жанат Советович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790105350317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Манник Виталий Генадьевич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730403450670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Лейла Якубовна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680706401072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Нигматулина Гузалия Пасаевна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650113300653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Жаксылык Топашевич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610521450358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Поплавская Валентина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640106300940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Салимов Толеуберген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600308403378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Сидоркевич Людмила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710506401083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Снигур Инна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400919350165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Суллаев Исрапил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741115450400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Суллаева Сауле Калымжанова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040740001109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АгроКурск"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480612300382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Турсынбаев Калибек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640811300438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Шайахметов Байтас Шахзинанович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600715450570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Якупова Разиля Ахмадишовна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1148451002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610912350339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Азезхан Байжалович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570516350455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Адият Мурат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810928350833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Алышов Максим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660402350434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Асташенок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640509301503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Женис Дарменович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751221401597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Жанна Тулеубаевна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680526400610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Бауэр Татьяна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960918351252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Михаил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540609350247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 Абай Айтпакович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680519350127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 Ардак Халелович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850201350283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Бекасов Сахан Кадарбекович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610101304881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Белоносов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740417400651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Белоносова Татьяна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680629450270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Богун Л.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790509301494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Божков Сергей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750729300732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Верзунов Павел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840512450239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Вожакова Ирина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800823400731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Гвоздева Ирина Георгиевна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900827450304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Герцог Галина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761223350326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Гордейчук Алексей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621022200359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Гордейчук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520809450297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Забутская Галина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730714350416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Забутский Константин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750214450547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Заика Анфиса Ринатовна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600710350517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Занкевич Владимир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680902400951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Занкевич Надежда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710220350516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Виталий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710702400863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Зеленко Гульнара Захаровна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760823300725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Зозуля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900311350719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 Ельнур"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700217400845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Кадычкова Эвелина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790126350311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 Даулетбек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710411301116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Кошимбек Серикбаевич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800313300881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Андрей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640105350397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Дархан Серикбаевич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580406350637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Кожухов Айдархан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611202300533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Кононенко Эдуарт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840203351351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Конычев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700925350399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Конюшевский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660227300893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 Владимир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740322300532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Кравец Андрей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720813300793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Алексей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830629351017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Кушнарчук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530517300596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Марабян Альберт Езекович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580625300730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Марковец Александр Максимович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870222351150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Марковец Евгений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810208350036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730423401006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Морозова Елена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820821450017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730314302898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Валерийй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661206350332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Петр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931203450711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Охрименко Феодосия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620101352893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Павлинов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591021450596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Печенко Наталья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620319300668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Владимир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560505300754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Николай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790217300250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Пшеничный Александ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630919350539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Рчеушвили Гия Христофорович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670203300715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 Александр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691011350378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Санай Ерболат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711025350668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Санай Харжау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830503450228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Синельникова Наталья 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890525350163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Скрабатун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730120300986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Собора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720101303668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Сокорико Аллександр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770224400122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Старосельская Валентина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590819300599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Ступаков Василий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490723499026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Тишкевич Антонина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151040020323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"Ельнур"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190440000060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Жаныспай ZR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550624400489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Ольга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870429350118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Уривский Александр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870520450614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Хлебникова Ксения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791210300344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Черенков Владимир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811030350666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Черенков Вмктор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950412351208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Чичерин Антон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820924450403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Шадрина Зинаида Марьяновна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570920300227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Шинжанов Сергей Рахимбекович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750617400968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Эйгерд Ирина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1148471002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550102301511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Габдурахман Нукушевич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650621300164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Жумарт Нукушевич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591128300218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Кабибола Нукушевич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600625401107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Абреян Валентина Адольфовна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820412451180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Абреян Лариса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470821400521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Александрова Людмила Даниловна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840708350763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Алексеенко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650727300364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Алексеенко Владимир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670409350197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Алексеенко Николай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910618350254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Алексеенко Руслан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700111350353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Алексеенко Юрий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750606350036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Руслан Ескенович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660515450376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Андрасюк Любовь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900618350708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Андрейченко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570704400902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Андрейченко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560731300030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Арипов Уалихан Сапиевич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770611350562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Аукен Адильбек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631023300277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Байсаренов Бейсенгазы Пешатович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890517350148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Байсмаков Руслан Манасович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780412350067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Балабон Андрей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470626300446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Балабон Юрий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830208351444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Башлыков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770923400787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Бежина Елена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490312350499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Алексей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801006350475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Андрей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720611350286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Федор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510202401069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Белова Алевтина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890614350950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 Евгений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900823350574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 Леонид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600701450425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Елена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731023350294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Бобела Алексей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871213350146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Бобела Олег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791212300018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Бобела Юрий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911016451000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Боот Виктория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000625650390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Ботт Валерия Игоревна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730416350505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Бронш Владимир Вильгельмович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910322350790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Бронш Максим Вильгельмович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790703350229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Бронш Эдуард Вильгельмович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710526401012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Светлана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610803350514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Вайгель Александр Адольфович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650122450398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Вайгель Антонина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861208450450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Вайгель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880623351599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Вайгель Роман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620119401010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Вандышева Антонина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720924300102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Вархалев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681223300580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Сергей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930725350438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Сергей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690620450302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 Татьяна Станиславовна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840914351523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Васильченко Юрий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690803400925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Вахитова Лидия Станиславовна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800411302068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Визирский Олег 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641003450410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Гаер Наталья 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860828350462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Гаер Юрий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851225350287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Гарипов Артур 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660319300744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Гаус Виктор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920509351023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ГАУС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711025300354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Гаус Иван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760404450432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Гладкая Надежда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740919300852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Гордель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311208300177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Гордель Иван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890919351034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Грановский Юрий 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780203350457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Грановский Денис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720105350433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Грановский Олег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770918350185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Гудожников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501004450170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Гудожникова Зинаида Георгиевна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751127400520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Гузанова Лариса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851222350647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Давлетшин Виталий Мугалимович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801119350251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Давлетшин Иван Мугалимович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750206350537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Давлетшин Михаил Мугалимович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800407400442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Давлетшина Елена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680917450048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Джереловская Марина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640712350476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Джереловский Петр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941128351128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Димитриенко Константин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860712350907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Дортман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900701350461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Дортман Вадим Карлович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571125301008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Дортман Карл Карлович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650403400725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Дортман Людмила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791103300957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721217300855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800705301820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Жорабек Абай Жұманұлы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550329300706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 Алексей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600101354529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Замараев Валерий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801024350344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Замараев Игорь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970119351131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Заможний Евгений 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900927350173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Заможний Кирилл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750129450525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Заможняя Ольга Карловна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690228400345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Запольская Инесса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770111350524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Запольский Анатолий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740921350582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Запольский Виталий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880827450813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Галина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710206350526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Зиберов Андрей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540401301515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Зубаненко Борис Ильич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630427400594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Зубаненко Ирма Карловна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520925400975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Зубаненко Раиса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960722351009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Иваниченко Артур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621001301530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Иваниченко Борис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580711350635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Иваниченко Василий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631223400815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Иваниченко Ирина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830414350654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Иваниченко Сергей Валериевич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831213351068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Олег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851130350250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570329300412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"Данил Иванович" Унгефуг Д.И.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720315350415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Казанков Геннадий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731122450576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Казанкова Ольга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810913350316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Карих Станислав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520128401900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Калима Жаныбековна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490216300847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Квашук Леонид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721211450667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Светлана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900623350626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Кисилев Константин Игоревич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820227351248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Кисилев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921028350806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Кисилев Сергей Игоревич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650117350255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Китов Валерий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861118351304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Кожемяко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690609300141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Козель Юрий Аркадьевич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721128300900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Андрей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861226350988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 Альберт Станиславович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670901350627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 Валерий Станиславович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810131450768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Комардина Екатерина Карловна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740319450625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Копылова Светлана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650330300178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Кореньков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830128350283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Кореньков Виталий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890607350298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Кореньков Владимир Станиславович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850218350276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Кореньков Евгений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590516350320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Кореньков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580406400716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Коренькова Любовь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620331450329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Коренькова Ольга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870813450312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Коренькова Юлия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940723350657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 Андрей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730304300173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751129400600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 Наталья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720915300847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471014350170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Асылбек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571103400829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Куриленко Антонида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940305350466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"ДЖАНИНВЕСТ"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841122350443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Ловской Алексей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640816300891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Ловской Анатолий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750310350324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Ловской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760401301213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Ловской Иван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771229350221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Ловской Игорь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610906350455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Ловской Михаил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490418400336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Ломовцева Галина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640416300738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 Василий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660403300671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870826350245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860716351421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Лукьянов Павел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740702300288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Лукьянов Юрий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661110400618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Лыло Татьяна Ленгардовна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820409451114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Мантлер Виктория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600715300924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Мантлер Иван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661024400551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Марковская Любовь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670531450286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Татьяна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420803300161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 Роман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571028450431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Мишарина Светлана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850701451672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Мишарина Тамара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651114350132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Мусагитов Ренат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900208350696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Мухамединов Канат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620218400675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Мухамединова Кампа Шалановна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610729301287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 Мурат Саматулы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511206300405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Науман Александр Карлович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850610351384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Науман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840315351339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Науман Виталий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680122400842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Науман Светлана Никитична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691203401012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Парий Алма Советовна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570203400354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Петраш Екатерина Богдановна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781115301413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Петраш Иван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420310301090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Алексей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630114450608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Пидорич Дания Магзумовна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600503300981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Пидорич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830203350766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Владимир Евгениевич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621013450471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Светлана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710519400849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Приходько Светлана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720814350527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Пушаков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640724300485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Райц Александр Ленгардович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621029350086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Райц Валерий Ленгардович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960624351670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Райц Евгений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870129351254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Александр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590625450527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Наталья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740920450553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Ритер Надежда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951015350642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Ритер Демьян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980204450568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Ритер Татьяна Рустамовна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911218350282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Ритчер Виктор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670125450318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Ритчер Мария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700422301653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Росляк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730422401328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Росляк Галина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921217351039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Росляк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880129450383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Руденко Любовь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870120450322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Валентина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701208350313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Самоха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140340024194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"Заречное"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590320350790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Скороход Юрий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640208350496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Слободян Владимир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731020450482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Слободян Наталья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691202350356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 Эдуард Валериевич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820130350282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Тарлыков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610717300907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Терешонок Леонид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671017300836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Казбек Куантаевич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190740024861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JM Foods"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940940001273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"Заречный"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630721400661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Трайзе Валентина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590726350480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Трантов Валерий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840913351409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Трантов Иван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870415350200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Унгефуг Вадим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531103350316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Унгефуг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620130300571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Унгефуг Владимир Карлович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890201350318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Унгефуг Геннадий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810507351028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Унгефуг Демьян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590405400217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Унгефуг Елена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871011350772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Унгефуг Иван Данилович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781212402386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Унгефуг Инна Даниловна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760527400237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Унгефуг Ирина Даниловна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911225350367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Усачев Иван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620908300233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Усенко Владимир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671022350354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Федорищин Николай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661203301229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Федулов Игорь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550422300977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Феллер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891106350772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Филатов Вадим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800530350302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Финк Андрей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760101403186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финк Ирина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720122401543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Финк Оксана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780509350470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Финк Руслан Карлович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880726450993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Фризина Дина Кунанбаевна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810610451006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Фроленкова Юлия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860520350646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Хоменко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550820400959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Хрипун Галина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850221450833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Хрипун Надежда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870110450774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Черданцева Надежда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970725351691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Чернобровкин Иван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810117350735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Сергей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001116550323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Сергей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860928351117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Юрий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690203350458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Чигрин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640401350673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Чужунь Николай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870702350388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Чуфаров Роберт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611003401724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Чуфарова Татьяна Робертовна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860809350469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Шелеменцев Павел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790203302736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Шинькарук Александр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010925550034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Шинькарук Павел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950417450502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Щербанюк Виктория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941219451199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Щербанюк Карина Игоревна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900824351352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Щербинин Алексей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1148791002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810806351124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Абзалилов Ринат Раильевич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770105400918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Абзалилова Гульнар Раильевна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581027300871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Акмагамбетов Казымбек Галиханович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640814300622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Алейник Владимир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980613350478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Вячеслав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921022350178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Станислав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640417300496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Атаманюк Юрий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500327450233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Бабаджанян Амалия Айказовна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700415450560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Бабаджанян Арменуш Генриковна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851211351417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Бабученко В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850514350403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Байдуганов Алексей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721128350362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Байдуганов Георгий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720428350452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Марат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970831351370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860206350748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Богунов А.Д.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630420350675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Борисенко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630502400422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Бурети Ольга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821114451143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Вервайн Лидия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870924350258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Власенков Евгений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630130199028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Власенков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010323551273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Гильманов Альберт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730716401128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Гильманова Светлана Риздыхановна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800820300154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головнев виталий 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841219451396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Дзюбчук Елена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840218351351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Адильбек Файзаллович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721018300734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даулетбек файзуллович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700923400388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Дубровина Нурия Назаровна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820507351438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 Андрей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661128450543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Желнова Екатерина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690131400784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Желнова Людмила 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900906350654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Василий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390304400692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Иголдина Евдокия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710404300515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Иовик Анатолий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590220301441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Мечта Есипенко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560617350442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Кашафутдинов Владимир Алексанедрович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650686300443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Кирносенко Александр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680311400532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Ковтун Марина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810914350450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Козак Вячеслав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770412401053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Кушель Валентина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680801300480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"Козак" Козак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541006300582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"Простор-1" Татарчук Степан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570908300478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Леонов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590131400397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Лянцева Лидия 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600206301300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Магера Сергей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671110114271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Валерий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730115300873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Мергенбай Көпсұстан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751106350536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Мейрам Тилеулиевич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710809350062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Науан Утегенович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661112400391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Мухортова Светлана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760824301500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Нарбек Қуандық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830131351466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Парамонов Андрей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720115450513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Прокопьева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671208301218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Рысмагамбетов С.К.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531024400317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Сафарова Анна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590616300357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Курбан Сейфуллаевич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840711350422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630629300685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Тетерук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211240013391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"Зангар-2021"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980140004830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"Чингис-Хан"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931209301902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Никита 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890411351062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Форсюк Виктор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540227300422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Кайдар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651122300536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Хван Евгений Декабристович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880306450484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Чиншовая Тамара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690307400245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Шангареева Антонина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560501401340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Шматко Нина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610818300521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Шушков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820201351375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Яворчук Константин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1148631002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930412350446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ф/х "ДС"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771009350483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Ауганбай Хуанай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600609399015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Ауталив Аскар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690112450470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Ауталив Ахнур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651120450815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Ауталип Уасиля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820518351349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Байгалым Аймурат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731227350431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Байгалым Аймерей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880813350751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931224350764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 Денис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650924450586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Балабанова Ирина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671003400658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Банматова Татьяна Иосифович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560101306836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 Аскар Айтпакович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910205350794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Бекей Ахай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640120350666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Бекей Толеухан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680709350239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760824300822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Бледнов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700621350386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Бухатай Аманжол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570517350510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Бухатай Ауган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620506300822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Вежновец Владимир Семонович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750410401019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Гурьева Анна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690207401051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Давидович Вера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610105401538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Есипенко Валентина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860301350655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Жмурко Владислав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600420350681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Леонид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810813351231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Зиверов Руслан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720626300836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Зинатуллин Руслан Рашидович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610502300703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Зульдис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960912351646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860408351378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"Байғалым Ж." Байғалым Жандыр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600511350436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к\х " Александра"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651117300688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Калинкин Анатолии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840423351168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 Жаркын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760603350597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Карабан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811207451147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Карабан Елена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701208400948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Кизянова Елена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740119300536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Колганов Владимир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920218350836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Крицкий Иван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510913400432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Кашура Кокушевна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690914300184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КФХ Шынгыс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610730300690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"Дормен"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650625300766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"Мелиса"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680418300845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Лабунец Владимер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790119300545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Литнарович А 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790409350351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Мамонов Александр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560913300722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Виктор Валерианович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700624400759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Новак 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891205350374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Новак Л. 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751018399035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Орысхан Аманжол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661102399052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Орысхан Дамыс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700319350522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Орысхан Хамсыз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800416300881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Дмитрий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510205400829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Пасечник Анна Антоновна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740919400680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Пасечник Василина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721007300566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Пасечник И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831215351049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Самархан Мидет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740310350500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Сарсенбай Асембек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831218399059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Сейсенбай Аманкелды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430315300626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Стародуб Юрии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751008350563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Толеген Амантай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..Каракольский..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770305301095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Туктубаев Данияр Сансызбаевич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600128300814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Увайсов Есилбай Ныгметжанович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620115301895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Федерченко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590808300816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Фоминых Виктор Александорович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640114300875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ФХ "Беркут"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610924499016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Хадыр Бижамал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780621350310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Халым Хыран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960225351017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Халымхан Тілекберген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590428300800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Хорошовин Анатолии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530403300596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Чаус Гигорий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670416350056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Чуприн Андрей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700414350330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 Рамазан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501020300600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Шабанов Рамазан Курбанович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590113399034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Шаяхмет Барлык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670917300444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 "Нива"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630902300817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Шокаев А.К.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1148571002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930608350174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ИП Ештаев Рахимжан Маратович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740701300887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"Бейбарыс"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810723350640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"Даниял"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050940000427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"Калкаман-Ел"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621120301092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Абаканов 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760517350351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А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620227350535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Р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650621301415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Авакян Александр Самсонович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640117300653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 Даулеткерей Жаугашович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820321350469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Акильбеков Канат Кумысбекович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020904551263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Аликперов Аслан Гудрат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860817351153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Айдос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850429350631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Бахтияр Байбулатович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750404300676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Д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780321301738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Аренов Тасбулат Куаншбаевич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780813403100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Акмарал Социаловна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651004401053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М. 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851125350937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Еркебулан Назымбекович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581107302200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850327351267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Баетов А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900411350425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Баетов Айбек Сатимович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600415401724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Байгазина М.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640817350407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Байгенжин К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871021350023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Байгутенов А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640815301001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Байгутенов Е.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890414350115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Байгутенов Рустем Сайранович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611104400547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Байгутенова Б.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910709350249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Байтемиров Дармен Балгабаевич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420118400799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Байтемирова Кулаш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840728351384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Балгенов Т.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940407451128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Бальцер Наталья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610121450484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Банная Галина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690910301483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Баршакаев А.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651010450351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Батюта Алла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710318350529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Баяхмет Е.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711019350338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Н.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780803350072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Нурдаулет Касенжанович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760417350162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Т.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671015300538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Бекмагамбетов А.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650412301366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Амангельды.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670202301094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Белобжицкий В. 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870727350207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Биндевальд Д.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850203350046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Биндевальд Н.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810514400337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Бодарева Ю. 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670105300514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Бочков В. Ю.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710826300148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Кайрат Кайдарович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550823350450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Бухат Т.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621227400082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Ващейкина Валентина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661028300408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Веркаш В. 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880316351400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Вологов Вадим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850310350494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Волоха Антон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781024302148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Волоха В.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631101400458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Волоха Л. 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640523400598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Воронова О.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740314450559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Галимова В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840303450906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Головащенко С. 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610814300845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Горпиненко Владимир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770701350482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Деревянко С.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741202350407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Дернин Алексей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730813356048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Джапашев Б.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530301401229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Диденко Галина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810124350822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Додай Б.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560623450432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Домнина Валентина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650905300629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Дудченко Н. 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821201351269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Арман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770605350212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Дүйсенбаев Сүндет- Асқар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910506351411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Есипенко С. 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640511400512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Есипенко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850613451397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Есипенко О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670901350518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Ештаев Марат Атакаевич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840924350976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Әбділғажы Шөшубай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690622300638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Б.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880619451018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Жаманова Динара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560310350156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Жусупбеков Усен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910816451324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Жусупбекова АлҰна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721023300098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Загривый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601216300082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 Анатолий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810724350051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Землер Борис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620318301145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"Байтемиров Б.Н."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940520351433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А.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661014400646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Б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730908300870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Муканов Т.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780215302739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Д. 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781007450222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Кальман Л.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480315300546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Канафиев Т.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740120350305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Каржаубаев Ерболат Каржаубаевич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690119350312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Карле Константин Христьянович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910818350806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 Әлишер Ә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780928301321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Кокумбаев Канат Шабанбаевич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831126350344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Кокумбаев Куат Кабдырхамитович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630214450463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Колескина Алевтина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850919350257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КораблҰв А.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610921350020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Косиченко Анатолий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640123300269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Косиченко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710206350538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Косяк Игорь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720505300352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Краморенко 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470303300291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Г.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811126350806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Кулетов Б.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660728350183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Курумбаев Мелеткерей Амренович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670311300366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Кучинский Сергей Францевич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690729300065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"Азимов"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600331300491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"Биндевальд"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880618351046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"Мерген"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581224450459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Алтын Дала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780130300178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Лапенов Бауыржан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571017300181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Левин Виктор Гельмутович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600812400640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Леффлер Надежда Витальевна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381216400605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Лымарь Александра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701104300594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Лымарь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760601350259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Магзумов Думан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640703350358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 Ж.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610416300366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Майстренко М. 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700103350161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макзумов макаш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760409350631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Максимук Андрей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841123350052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Малигов Руслан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890328350747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Махсат Нурбол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671118400396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Мовчан О. 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670108300392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Молдатин А.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791225350362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Молдахметов Б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560125301390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Байтас Жумабаевич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670203450470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Молдахметова Нурсулу Жумабаевна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850714350546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Молдрахметов Т.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790128350144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Молтаков Кенжебай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770106350577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Нурсеит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790109350180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671223350377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 Тлеухан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840912350425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 амирхан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860925350509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 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780509350592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710224350322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Насекин В.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580912350509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Насый Иван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600502300557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В.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870530350513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Д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630917300968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С.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550319350094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Оздоев Мухажир Маисович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721109350488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Палагняк Виктор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820207350796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Панфиленко А. 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510313300632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Паук Владимир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940701351080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Паук Владимир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771221350179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Пентус Павел Станиславович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660622450308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Рабаданова Светлана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770223302573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Мейрам Ахметкалиевич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650420350242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Сабеков Есен Оспанович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620226300345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 Федор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770325350548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Садакбаев Рустем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850120351340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Сальмурзаев Рустам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661016350161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Саркобенов А.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730318350532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Саркубенов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641025350216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Саркубенов М.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690227450326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Саркубенова Назгуль Кабашевна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910714350761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 Елдос Аталықұлы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550610140831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Седенькова Т. 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741214350640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Марат Сабырович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721212350537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Мырзаким Сабырович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860813351250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 Александр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620114450587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 Людмила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640124301063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 Николай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650501301244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Сериков А.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650913400311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Степанова А. 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710710300533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К.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600906300229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Ерик Хамзенович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650101301110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Е. 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690101304350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Кайрат Хамзинович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800727350462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Сущук Анатолий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710520301608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780829301125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Табагабулов Данияр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520225350522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Тайшыков Даулбай Хамзенович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590101453215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Тамейн З.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760531350516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Тараш Б.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840413351163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Тараш Тлеукабл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630620301793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Таутабаев Нурлан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811112350909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Твердохлебов 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"Ильяс 2030"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000540005345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Агрофуд"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180340031045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"Nurali-2018"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811205350825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Туленов Сагындык Жангазиевич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750125350686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780501402502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Ужекенова М.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510912400378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Файзуллина Анна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710627350350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Фидориненко В. 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671203400140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Хаймульдинова Р.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550501402486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Хвостова Вера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630110300544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Христюк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720310350031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Христюк Алексей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630803400776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Червонишко М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730904300353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Чичка Олег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781105302289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Шавлаков Валерий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870714350791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М.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630728350461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Шамиев И. 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860826350352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Ширланов Манат Рысбекович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600306301364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"Алтай" Сабеков Ерик Оспанович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640926300077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А.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610615450482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Шотан К.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811130351221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Шотан О.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720805350260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Шубаев М.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691013400343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Ольга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570104300647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Борис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620502450328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Ялынская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650621301415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Авакян Александр Самсонович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640117300653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 Даулеткерей Жаугашович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910709350249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Байтемиров Дармен Балгабаевич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420118400799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Байтемирова Кулаш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590501450582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Бардун Эмилия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610814300845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Горпиненко Владимир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670614400994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Десятко Галина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601216300082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 Анатолий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660319450261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Зыкова Галина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680616450408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Корешкова Эмилия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610921350020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Косиченко Анатолий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640123300269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Косиченко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710206350538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Косяк Игорь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660728350183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Курумбаев Мелеткерей Амренович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670311300366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Кучинский Сергей Францевич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770817350255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"Алуа"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581224450459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Алтын Дала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470801350681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Амангельды Кайруллаевич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560125301390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Байтас Жумабаевич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670203450470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Молдахметова Нурсулу Жумабаевна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760521301256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Осинский Виталий Антонович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620226300345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 Федор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770325350548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Садакбаев Рустем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741214350640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Марат Сабырович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721212350537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Мырзаким Сабырович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620114450587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 Людмила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690125450420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 Ольга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600906300229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Ерик Хамзенович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690101304350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Кайрат Хамзинович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800727350462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Сущук Анатолий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520225350522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Тайшыков Даулбай Хамзенович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000540005345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Агрофуд"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630110300544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Христюк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691013400343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Ольга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620502450328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Ялынская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1148592002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950920350769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ИП Ардабек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870605451515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Ип Томирис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520215000187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Авдил Кулпай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600614401464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510329300759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Азнабеков Игибек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720410350332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Айгельдин Е.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741001301347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Айгельдин Ербол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700312301299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Айгельдин Нурлан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840329399052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Алтбай Ерболат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810524399067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Алтыбай Бекболат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561015300397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Ананенков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690215350522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Аукен Мухит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771009350423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Аукен Съезд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340308450532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Балжанова Назира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520310301755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Бекетаев Камидолла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550410350524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Бекишев Габдулла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961014350391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Бигужанов Асхат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660103350607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Бижанов С.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751208399107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Бисенбаев С.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591109301173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Борибаев Кайыржан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711101350135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Брянцев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651016300074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Бурин Мурат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730215350413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Виноградов Сергей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580101303290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Винс Юрий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651005301002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Ганжа Александр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771113450316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Герасимова Салтанат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660609400955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590207401229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Енсебаева Еркеш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620518400943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Епишина Татьяна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570703400441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Ермакова Светлана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591005350344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Жакупов мухаметкали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490310450543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Жуатхан Хуан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820804399123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Жумай Аманбек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151140022561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Рау 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591204401374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Зайцева Ирина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691210499091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Ауенай Н. Ауенай Нурпан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860115351058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 АМИН"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561203450173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 Умут"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510102300229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к\х " Клюев Леонид"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651204350181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К\Х "Женис"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700830300089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 Юрий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571118401224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Шолпан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670421350549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Канатбай Койшибай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820225451382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КӘКІМ ӘСЕМГҮЛ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610922350303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Колотюк эдвин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621218450436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Коренных Светлана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540110401391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620406400885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620503300122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Виктория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720428300862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Кудайбергенов Багдат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571016300879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"Ак-бидай" Умеркулов Ерсаин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650713350097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"Ас-Мади" Алибеков Кайрат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601028300794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"Иглик 1"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780909302227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"КУНСУЛУ" Бейсен Бакытжан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650330450273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"Шынгыс-хан"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880809351004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Лакпаев Берик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640809450608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Лахай Олипа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690122350458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Лахай Азамат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700713450392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ЛАХАЙ ИП" Лахай Кумисгуль"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660619350513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821122351001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Монгол Серикбол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640315301579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Нурмагамбетов Бауржан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830505351042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Кенжибек Кадирович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790127302357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Нурышов Руслан Аманбайулы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681228450362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Оразбекова Нуржамал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631107301468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Панчук Александр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640316350463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Пензештадлер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550806450226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Плюхина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770924401532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Плюхина Наталья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510123350458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попенко павел моисеевич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630417300454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Пошкурлат Петр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600414350320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Кайрат Турегалиевич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640903300100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Резяпов Наиль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791105301470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Садвокасов Ислямбек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760531499096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Сатбалды Сауле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761101400927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Семенова Наталья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831015350777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Ситкасимов Ерлан Орманбекович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730402350132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Сыздыгалин Ардак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730525301212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Темирбеков Канат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641029400575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Тимошенко Елена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600723450485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Фазылова Нурия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630829400391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Фельк Мария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691229301523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Хапас Жайнархан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670203302256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ХАПАС ИП " Хапас Хайбар"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670203302256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Хапас Хайбар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691028450268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Хиса Болатхан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800408350656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Хусбек Турсын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800207350504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680310350120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"Кашкимбеков"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1148651002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села Московский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700101351446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Абдугалиев Сабит 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650621300586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Адильбеков Кайрат 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760425499102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Аквар Айша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800815399037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Акпар Жумабек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591021400936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Наталья Артемовна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560916399034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Альхан Толеубай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731026400766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Аникиевич Лариса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830114350653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Аниконов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720113400378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Аниконова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610725400957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Арзамасцева Нина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641228350296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Базел Ерболат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660910450746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Байгазы Меруерт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690928300710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 Арман Тилеуович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671210350465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 Ерлан Тлеуович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760914350499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 М?рден Балта?лы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640513400908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Балгенова Мунлик Саисовна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720510350346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Бахтыбаев Туралы Райханович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640422401031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Бевзо Ирина Иосифовна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950318351308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Бекболат Едіге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840308399058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 Толеубай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710125400728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Блинкова Елена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640429350498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Вайгачев Юрий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800612400615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Герцег Марина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720415399025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Дармен Сергауын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740118300203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670801350564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Ересим Хуандак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460615301165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Зозуля Александр Иавнович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770526350628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Зозуля Андрей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650317350576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"Халым" Сайрасан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681104450487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"Ахбар Гулпараз"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740105450473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Калым Алтынгул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730310350638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Каракыз Батыржан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770304300745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Альберт Рамилльевич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780615450285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Кармен Анаргуль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731120635073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Кармен Мурат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750202350585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Кахар Болатбек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550408400939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Кислицкая Любовь Артемовна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890407450217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Клименок Ирина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530815400265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Клюшина Галина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370509300776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Костандов Федор Иосифович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730129300569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Кулешов Мади Балгенженович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801207450167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Кухмарь Светлана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650607450037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"Маншук и К"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870428350211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Лошак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620421350480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Лошак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640428300713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Лузьянов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620909400780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Лукашук Амина Вахидовна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670611450409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Матау Зарипа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680805401080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 Светлана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670318350432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Монголжан Жаксылык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620827350646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Монголжан Жанатхан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760227350543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Монголжан Жомарт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640907350555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Мунарбай Ермек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401107499112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Мунарбай Шаделхан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640818301048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Надыркулов Марат Алпысович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850228451146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Алмагуль Булатовна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680304400841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Валентина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650303300296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Салават Баймырзович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591015301073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Свичарук Петр Ростиславович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840518350979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Селищев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730330400796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Скоромная Ирина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891217450168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Скрабатун Татьяна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410624300137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Слободянюк Николай Пантелеевич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760324301621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жанузак телекович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881110350188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810831350172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Павел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810613350335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Травкин Виктор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610705401064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Травкина Ирина Иосифовна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750922399097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Тугал Манарбек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620521300864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Тухолько Александр Гербертович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880616350532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Тухолько Роман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611007350351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Серик Молдабаевич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610116350480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Халым Болатхан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620414450617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Халым Куляш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800703350471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Халым Сакен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691203350440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Халым Толубай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811115399026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Хусман Ербол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720113400259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Шабалина Ольга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660129400282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Эйгерд Татьяна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521009400724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Яскельчик Зинаида Егоровна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1148671002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890607450740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ИП " Айгуль" Тайшмева А.М.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791212402279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Алещенко Людмила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581215301069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Кенжибек Делеуович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850812351144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Темирлан Кенжебекович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830413350521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Альмаганбетов Абылай Кенжеба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710509400100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Антонюк Елена Станиславовна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930423351018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Антонюк Николай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730418300490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720919350657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Барков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720101400421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Наталья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730604450543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Вайгель Елена Варисовна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711111350040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Вальчук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820721450053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 Анна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751115350149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Веркаш Андрей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920922450522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Гандрабура Ольга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630101300684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Гарипов Рим Катифович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580414350096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Грищенко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741117300371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Губаревич Иван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901002450252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ГУЛИЕВА ЗУЛЬФИЯ МАХИРОВНА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570320401775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Данилова Валентина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740119300388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Дехтерев Иван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660901300619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Джапашев Марат Тамтиевич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690315300521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Джапашев Мурат Тамтиевич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640105400055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Евдокимова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620130400459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Ефимчук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810130400677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Заваляева Валентина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830218350113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Зык Вадим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771117450299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"Настенька"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590316450011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"Ханша"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730729350349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Каркабатов Дастан Бадаубаевич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590830300390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Катюк Федор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780920300687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Кашфулин Рафаил Флюрович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620311350620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 Александр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520401450704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Кочнева Надежда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571010350249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Кутыбаев Серик Рыбекович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940926350786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Лысков Андрей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730101400156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Татьяна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830925451042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Михайлова Елена Игоревна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900116350719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 Михаил 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690101400413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Моисеева Наталья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851220451234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Моисеева Римма Варисовна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610223400056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Мудрик Валентина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671108350470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Мудрик Владимир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591030300443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Мужичук Виктор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831001450251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Мужичук Татьяна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660623300013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Мукабенов Сергей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771117450299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Мурга Наталия Изатулловна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770911301248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Мусатай Кайрат Балат-Улы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801014450663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Насретдинова Асия Варисовна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670908400020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Нуртдинова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820103351005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850820351217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Илья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811121450697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811217450827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Татьяна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490303350280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Пшеничников Юрий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530211400162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Салимова Шарипа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581116300348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Самуилов Василий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780802401769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Саттарова Анжелика Сабыровна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790321352420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Сухоруков Сергей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830329450536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Сухорукова Евгения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660428450630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Сухорукова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580729350356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Тутченко Владимир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890313350636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Тутченко Максим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860722399121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Халиков Роман Расулович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840510351100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шаихов женис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781203300710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Шамиев Руслан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570307400538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Ягуртова Мария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670102300944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Янцен Николай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1148731002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730114350424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Русланбек Ибрагимович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621212450552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Адасхан Кулдан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730522350214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Ажигалиев Габит Сабитович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770117401208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Анашенко Валентина Валериевна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780920350415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Ануар Тонат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810902451013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Артюшенкова Любовь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920105350475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 Сергей 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521201350496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Аттыбай Самархан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731206450473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Бакажанова Саулеш Жуматовна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651024350351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Башуров Юрй Балташевич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800327450296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Башурова Анна Константиновна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810318450863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 Ирина Михаиловна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520310301755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Бекетаев Камидолла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760612450374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Белова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940828300982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Усілжан 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810606350832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Бредгауэр Дмитрий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890505451644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Бурухина Александра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780201300688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Веркаш Григорий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571018400776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Виговская Елена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830809350710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Виговский Алексей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480921300382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Виговский Анатолий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750013300386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Герт Виталий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691113300544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Госарчук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990405350412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 АртҰм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590105301387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Губинов Владимир Гаврилович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930925451201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Даргерхан Алтынгул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550828301003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Досымбетов Амирбек Иманбекович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800720499017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Дузелбай Нуржан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691216300702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Дыминский Сергей Францевич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730404300177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Евдошенко Иван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850112450028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Емельдяжева Анжелика Назим 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910923350222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Манас Дастанович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890512450367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Желудкова Александра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790809350314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Женистан Досжар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751111350573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Женистан Макшар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940420451002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Жетписбаева Гульжан Асылбековна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700717450314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Жетписбаева Сауле Жуматовна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751010350405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Юрий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730511400839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Наиля Нигматулловна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701109350583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Жунисхан Амангелди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501011350162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Жунисхан Медей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800823351184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Сергей Сергейович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631222300318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Ильгундинов Бекболат Мукашевич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880928451513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"Қараұл"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741005302713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Каппас Есбол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730925350661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Касен Асылбек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780311350355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Уркен Откельбаевич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750108401156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 Елена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760524300725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Кондрашкин Сергей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721002300281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Копылов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550308300880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Кость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631025401014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Кошель Галина Каземировна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790611450037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Кроус Татяна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620410301254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Лагутик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660308300942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Левенец Александр Ярославович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700203450558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Линдт Людмила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540727300470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Виктор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480803300380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Нигматулла Валиевич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830405350734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Р.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830820350939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Марандич Владислав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630613400892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890303450093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Екатерина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860321350317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Мороков Владимир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690726450180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Морокова Тамара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770911301248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Мусатай Кайрат Балат-Улы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790628301898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Мусатай Канат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790618450085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Мутафиди Галина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591005400384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Любовь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661116450459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Олексюк Ирина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830627451131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Осадчая Валерия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920528350069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Палазник А. 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620409400930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Пастухова Алевтина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750622399056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Прядильников Виталий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821127399033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Прядильников Федор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880914351015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Райим Евгений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610331400628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Редько Антонина 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840505350155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Рикунов Сергей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611107450649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Рубановская Вера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710529450552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Рудоман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851002350066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Самархан Серік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801010350546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Самедов Ингилаб Низалиш-оглы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931026350193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Самедов Разим Назим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750308400600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Самедова Гызылгуль Низамикызы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520119400606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 Зинаида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621116300617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Сейталин Марат Касымович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550103450591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Селиванова Светлана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741102450599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Семенова Светлана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710612000858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Синников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610413450322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Ситкасимов Орманбек Шакенович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811016450884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Сковородина Раиса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760324301621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жанузак телекович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580612350487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Александр Владимерович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730305350591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Марат Нурбаевич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791207401213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Темирбаева Анара Сагынтаевна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840505350968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Тилеугазы Далелхан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210140005285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"ST-Bereket"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020340001438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"Агро-Союз 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" Гарыш"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960630350833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Тұнғышпай Жанайдар Русланұлы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021205651534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Удович Алина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680907499026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Улеу Алмагул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630520301096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Фауст Анатолий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610415301051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Федянин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760706301569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филипов сергей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570709360503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 Александр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821030302698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Хадыл Серкебай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770607399107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 Аманбек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700611399097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 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490305450546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Хулжабай Шашик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440507350073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Хунанхан Атрехан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611219499016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Цыпленок Анна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740810301203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Шайхистанов Алмаз Жанахметович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840520350048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Шапель Валерий 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650127300273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Шефер Виталий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621027300742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Юрчило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1148511002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930720350034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КХ "Тней"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930211350215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"Рауан-2020"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640809350344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Адильбаев Кайрат Каматович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540913300273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Георгий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551105300861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Аколбек Болтабаевич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860709350346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Анцибор Андрей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580101303647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Анцибор Сергей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880529350708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Арзамасцев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660108400298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Карашаш Хабденовна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720511350232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490409400684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Бейсенбекова Мансия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480105300643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Арстанбек 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680129300646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Агзам Агламович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920420351357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Андрей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621001300691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Валеев Олег Абдулович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840920351546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 Алексей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860515351439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 Сергей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841007351268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Гареев Руслан Гайнуллович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481223300350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Гарифуллин Разых Шафигулинович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770922350137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Гарифуллин Ринат Разыхович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980623351430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Гарифуллин Тимур Ринатович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871201350428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Гарькавченко Дмитрий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611124400615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Гарькавченко Светлана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680124400378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Гарькавченко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630101305922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Горшков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790327301554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Давидов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621207300413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Елеукенов Ажбай Ержакенович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740513400534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Заволоко Ольга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870103350274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Замараев Евгений Валериевич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850206451126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Зуева Анастасия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900518451441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Исатова Екатерина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721110400403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Исатова Светлана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630327300445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Кадочкин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911011351334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Каменников Сергей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710606400287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Каменникова Ольга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700429450309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Карасаева Гульмира Булатовна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530115400864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Карташова Татьяна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910809351578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Кашталинчук АртҰм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691009450353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Керимбекова Майра Тлектесовна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810123302311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Керімбеков Ахметжан Пәрінұлы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870614451356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Китченко Марина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760620400619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Ковтуненко Наталья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991220351474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Козик Артем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760412450555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Колесникова Евгения Рафаиловна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950124451667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Крамаренко Светлана Маратовна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811220351200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Краморенко Андрей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700509401226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Краморенко Татьяна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750927399054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Олег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601127450248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Куттубаева Гульбану Малигаждаровна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700823300556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"Нияз"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581017350467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Табиғат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601222300312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КХ"Стимул"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600126401322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Лопушняк Валентина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960520450891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Марковец Екатерина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920930450229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Морозова Ирина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600713300656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Ноговицын Олег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620707350445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Ербулат Кабдихамитович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881212350529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Михаил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950209301527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Пәрінов Әділет Айжарықұлы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771103300973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Поселеннов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700703300494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Поселеннов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590925401163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Пугачева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701002400660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Пулина Ольга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750830401528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Светлана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710518450394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Садовничая Валентина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940910350257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Садовничий Е 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670405400511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Гулмирахан Абдуганиевна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780114301297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Самсонов Сергей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770513350542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Кабыл Ермуханбетович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721221400922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Сарсекеева Айгуль Ермухамбетовна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880414450045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Селезнева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691112300409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Тимошенко Анатолий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760109401034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Татьяна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Юр.лицо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010440001826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"Есиль МАН"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220240040328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"Людмила-2022"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150340004479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"Тней-Агро"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601210401054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Любовь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880226451379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Уманская Екатерина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681109400567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Ускумбаева Наталья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620101452314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Хромец Виктория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781204302089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Хромец Евгений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761101300485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Чонка Игорь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970720351387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Шабутдинов Наиль Флоридович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670807400488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Шабутдинова Роза Агзамовна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901001450940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 Илона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900223450182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Янчук Елена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961027351549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Янчук Игорь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781222301891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Яхин Евгений Минисламович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680818400717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Яцутко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1148751002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670713350319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Андрющенко Владимир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750818300865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Атаманюк Виталий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520228400500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Атаманюк Зофия Владиславовна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500129300393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Атаманюк Николай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681106350451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Ахмадинуров Радмил Ганисович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570515300611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Ахмадулин Альберт Миниахметович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650630300812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Бережной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640108300664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Бикмухаметов Ильдар Шарифуллович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640420350598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Билалов Альфред Глимханович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870507351239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Билалов Вадим Альфредович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750813300471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Билалов Ирик Глимханович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840714350885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Марат Ильдарович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690424300830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Вахненко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570815400728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Врублевская Валентина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521116300309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Голонов Виктор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580519300417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Голонов Евгений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810817450826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Грищенко Надежда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740610300654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Зенов Игорь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871220350352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Радик Анварович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690123300427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Зульфи Алджаноглы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850924351202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650215300836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Ишанжанов Косман Мейрашевич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920802350414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Капранов Михаил 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911217351483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Андрей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810309350818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Конджорян Лев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700624300722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750107400497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Ласкина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610411400800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Махлейт Флюра Фагимямяновна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940701350746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Мингаев Ринат Фидаилевич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671224350481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Борис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841008350691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660717350378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Мукосей Валерий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770503401078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Мухаметова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590516450326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Насибулина Флюра Зуфаровна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980410350167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Николаенко Анатолий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760809300799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Николаенко Василий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541211300289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Мулланур Хамзинович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611124350103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Жумадил Турсынбаевич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890806350349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Самат Жумадиянович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560802300401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850218351442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Скащенко Максим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940312351333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Старченко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750725399115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Тагиров Магдан Махиянович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"Компания""Орион плюс"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"Ново-Приречное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640615350230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700703450566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Файзуллина Оксана Святославовна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550429400508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Фатхисламова Райхана Ахматгалиевна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800818350407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Руслан 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750904300436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Ильнур Фаритович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790102301937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Цыбулин Владимир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770203350732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Чиншовой Руслан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850429351132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Шайкенов Даулет 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560119350495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Шайкенов Сембай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941124351314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Шаймухаметов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811004350822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Шакирьянов Денис Георгиевич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650416300690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Шелестович Валерий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761114450419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Шелестович Светлана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620212350414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Геннадий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780517350325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Шокот Иван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851002350680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Шокот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400204300419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Яворчук Василий 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820201351375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Яворчук Константин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1148791002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1148751002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1148651002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1148331002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1148371002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1148411002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1148731002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1148451002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1148671002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Красивинский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1148471002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1148511002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поголовья сельскохозяйственных животных для выпаса на отгонных пастбищах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1148411002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1148511002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поселка Красногорский Есильского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Аксай Есильского района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Орловка Есильского района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Знаменка Есильского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Московское Есильского района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Свободненский сельский округ Есильского района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Бузулукского сельского округа Есильского района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Двуреченский сельский округ Есильского района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Зареченский сельский округ Есильского района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Каракольский сельский округ Есильского района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Юбилейный сельский округ Есильского района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Интернациональный сельский округ Есильского района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Красивинский сельский округ Есильского района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Жаныспайский сельский округ Есильского района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поселка Красногорский Есильского района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Аксай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Орловка Есильского района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Знаменка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Московское Есильского района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Свободненский сельский округ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Бузулукский сельский округ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Двуреченский сельский округ Есильского района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Зареченский сельский округ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Каракольский сельский округ Есильского района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Юбилейный сельский округ Есильского района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Интернациональный сельский округ Есильского района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Красивинский сельский округ Есильского района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Жаныспайский сельский округ Есильского района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2026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2027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2029году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с/о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Аксай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Красногорский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Орловка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Знаменка 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Московский 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с/о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 с/о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с/о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с/о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с/о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с/о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Красивенский с/о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Жаныспайский с/о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весенне сезон;ЛС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 –осенний сезон;ОУ – отдыхающий участок.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header.xml" Type="http://schemas.openxmlformats.org/officeDocument/2006/relationships/header" Id="rId3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