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1ed00a" w14:textId="a1ed00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Есильскому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Есильского районного маслихата Акмолинской области от 23 декабря 2024 года № 8С-29/4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Есильский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Есильскому району на 2025-2029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Временно осуществляющий полномочия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председателя Есильского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Е.Челюбеева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Есильского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С.Балжанов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декабря 2024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декабря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8С-29/4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Есильскому району на 2025-2029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поЕсильскому району на 2025-2029 годы (далее -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263. (зарегистрирован в Министерстве юстиции Республики Казахстан 29 июля 2024 года № 34831) "Об утверждении типового плана по управлению пастбищами и их использованию"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Схема (карта) расположения пастбищ на территории Есильского района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 </w:t>
      </w:r>
      <w:r>
        <w:rPr>
          <w:rFonts w:ascii="Times New Roman"/>
          <w:b w:val="false"/>
          <w:i w:val="false"/>
          <w:color w:val="000000"/>
          <w:sz w:val="28"/>
        </w:rPr>
        <w:t>(приложение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Данные земельного баланса Есильского района и информационной системы государственного земельного кадастра, распределение пастбищ по категориям земель Есильского района, гектаров, распределение пастбищ населенного пункта, гектаров, сведения о собственниках и землепользователях на основании правоустанавливающих и идентификационных документов на земельный участок, распределение пастбищ, требуемые дополнительные пастбища, сведения геоботонического обследования пастбищ, сведения об объектах пастбищной инфраструктуры и о сервитутах для прогона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Данные о численности поголовья сельскохозяйственных животных, с указанием их владельцев, данные о количестве гуртов, отар, табунов, сформированных по видам и половозрастным группам сельскохозяйственных животных, сведения о численности поголовья сельскохозяйственных животных для выпаса на отгонных пастбищах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Cхема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данных о численности поголовья сельскохозяйственных животных с указанием их владельцев - пастбищепользователей, физических и (или) юридических лиц,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Есильского находится в пределах центрального Казахского мелкосопочника. В целом территорию землепользования Есильского района можно разделить две части: северо-западная – равнинная и юго-восточная – холмистая. Речная сеть развита слабо имеются искусственные водоемы. Вода круглогодично сохраняется пригодной для питья и водопоя скота. Пастбища полностью обводнены.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агроклиматическим показателям территория района расположена в зоне сухих степей, которая характеризуются резкой континентальностью климата: продолжительной устойчивой холодной зимой с редкими оттепелями, засушливостью весеннего – летнего периода, высокими летними и низкими зимними температурами, неожиданными поздними весенними и ранними осенними заморозками, большой амплитудой суточных и годовых температур, резкими сменами температур при переходе от одного сезона к другому,малым количеством атмосферных осадков, интенсивным испарением и высокой инсоляцией.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темно-каштановые, характеризующиеся невысокой гумусностью, бесструктурностью, высокой карбонатностью, нередко засолением.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Есильского района 796685 гектар, в том числе пашни -587138,1 гектар, многолетние насаждения- 514 гектара, сенокосов- 1425 гектар, пастбищные земли -174343,5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сентября 2024 года в Есильском районе насчитывается общее поголовье крупного рогатого скота 16194голов, из них маточное поголовье 7239 голов, мелкого рогатого скота 16161 голов, лошадей 5560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Есильскому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6,2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МРС-1,3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лошадей- 6,5 гектар на 1 голову.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Есильского района 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регионаи информационной системы государственного земельного кадастра Распределение пастбищ по категориям земель Есильского района, гектаров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17552,4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7285,1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3877,9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5928,9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Московское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19515,7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10165,9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34138,2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2756,9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Орловка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10850,6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16534,6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поселка Красногорский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29991,5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Знаменка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1148511002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4520,8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53917,3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173342,5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населенного пункта, гектаров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с.Интернациональное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с.Алматинское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1148793002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с.Биртал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с.Юбилейное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1148755002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с.Ейское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1148632002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с.Речное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Аппарата акима села Московское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Московское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Аппарата акима села Аксай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1148373002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с.Сурган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с.Бузулук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с.Двуречное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3549,9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1148413002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с.Курское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с.Приишимка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с.Свободное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1148733002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с.Раздольное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с.Жаныспай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1148452002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с.Ковыльное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Орловка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с.Орловка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с.Красивое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1148574002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с.Ленинское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1148573002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1148577002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с.Ярославка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1148573002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ст.Кумай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ст.Красивая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поселка Красногорский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п.Красногорский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1148593002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с.Калачи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с.Иглик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с.Заречное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1148472002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с.Дальнее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Знаменка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1148511002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с.Знаменка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53917,3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53917,3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Простор-1 - Татарчук Степан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541006300582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Простор-1 - Татарчук Степан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541006300582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Простор-1 - Татарчук Степан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541006300582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Простор-1 - Татарчук Степан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541006300582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Простор-1 - Татарчук Степан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541006300582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01-277-043-025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Козак - Козак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680801300480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Акназар- Муканов Мейрам Тилеугалиевич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840704450262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Мечта - Есипенко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590220301441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01-277-041-013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Мечта - Есипенко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590220301441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01-277-041-010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Бобер-Инвест - Сальников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710619301289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01-277-023-010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Бобер-Инвест - Сальников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710619301289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01-277-023-016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Барс - Шаржау Малик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621119350253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Барс - Шаржау Малик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621119350253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Барс - Шаржау Малик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621119350253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Беркут - Виблый Петр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370615301126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Вера - Давыдович Вера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660102301445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Даулет - Бейсимбеков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601101401369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Мас - Конджарян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481009350135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Мелиса - Дорватовский Василий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650625300766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Нива - Жмурко Андрей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670917300444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Шынгыс - Сейфулин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Александра - Пугач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600511350436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Айгуль - Шабанов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501020300600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Айгуль - Шабанов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501020300600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Кристал - Вахненко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690424300830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Престиж - Качор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621108350510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Престиж - Качор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621108350510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Престиж - Качор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621108350510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Престиж - Качор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621108350510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Престиж - Качор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621108350510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Престиж - Качор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621108350510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Енбек-Бузулук - Тулебаева Кульпан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490427400652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Кымбат - Кожухов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651029350041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Кымбат - Кожухов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651029350041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Кымбат - Кожухов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651029350041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Кымбат - Кожухов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651029350041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Кымбат - Кожухов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651029350041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Кымбат - Кожухов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651029350041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Сымбат - Далбин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660402300379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Сымбат - Далбин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660402300379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Руслан 1 - Шатилов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590514350349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Келешек - Калмухамбетова Камила Бекмолдаевна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631101401364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Келешек - Калмухамбетова Камила Бекмолдаевна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631101401364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Бахыт - Господарь Анатолий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490915450295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01-277-033-007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Ханша - Тайшиева Рита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590316450011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01-277-033-270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Дария - Бекмагамбетова Дания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810905450864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01-277-033-029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Даниял - Рахметов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810723350640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01-277-033-027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Даниял - Рахметов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810723350640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Даниял - Рахметов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810723350640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Даниял - Рахметов Аскар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810723350640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Алтын-Дала - Кожебаева Мейрамгуль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581224450459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Нурай - Кайдаров Ануар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020924550422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Бейбарыс - Кудайбергенов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740701300887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Бейбарыс - Кудайбергенов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740701300887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Жанатлек - Буканов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710826300148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Жанатлек - Буканов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710826300148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Светлана-1 - Христюк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720310350031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Виктория - Гетманов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Виктория - Гетманов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Виктория - Гетманов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Виктория - Гетманов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Виктория - Гетманов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Виктория - Гетманов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Виктория - Гетманов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620503300122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Ишим - Тен Клим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490926300123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Алтын Жер - Башинский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761221350107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Улпан - Шабдукаримов Есен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640513350296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Мария - Андреенко Геннадий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610302350550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Кумсуат - Бадрутдинов Наиль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530122300589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Шыгыс - Таксембаев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740906300118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Шыгыс - Таксембаев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740906300118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Родина Мурга Наталия Изатулловна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771117450299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Родина Мурга Наталия Изатулловна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771117450299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Салтанат - Акильбеков Канат Кумысбекович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820321350469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Биндевальд - Биндевальд Андрей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600331300491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Мерген - Туленов Саят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880618351046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Мерген - Туленов Саят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880618351046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Муканов - Муканов Толепберген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730908300870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Муканов - Муканов Толепберген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730908300870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Алтай - Сабеков 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600306301364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Ас-Мади - Алибеков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650713350097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Ас-Мади - Алибеков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650713350097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Ас-Мади - Алибеков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650713350097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Ас-Мади - Алибеков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650713350097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Ас-Мади - Алибеков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650713350097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Ас-Мади - Алибеков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650713350097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770117301628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Мадьяр - Сыздыгалин Ардак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730402350132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Женис - Балжанов Тунгат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651204350181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Женис - Балжанов Тунгат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651204350181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Иглик-1 - Байдельдинов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601028300794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Ислам - Керимов Сакит Микаил оглы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680829350380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Кунсулу - Бейсен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780909302227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Кунсулу - Бейсен Бакытжан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780909302227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Клюев - Клюев Леонид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510102300229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Мади - Нуртазина Гульжибек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650826450286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Талгат - Бурина Майра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660502401169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Умут - Балжанова Умуткер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561203450173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Умут - Балжанова Умуткер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561203450173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Умут - Балжанова Умуткер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561203450173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Надежда - Коренных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490622300498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Альжанов - Альжанов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770608300232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Альжанов - Альжанов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770608300232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Альжанов - Альжанов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770608300232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Данил Иванович - Унгефуг Данил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570329300412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Асылбек - Колмухамбетов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471014350170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01-277-027-004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Асылбек - Колмухамбетов 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471014350170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01-277-027-008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Маншук и К - Адилбекова Шайза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650607450037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Молшылық - Мозалевский Е.А.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920626350587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Стимул - Батуашвили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601222300312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Стимул - Батуашвили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601222300312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Стимул - Батуашвили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601222300312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Стимул - Батуашвили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601222300312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Стимул - Батуашвили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601222300312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Стимул - Батуашвили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601222300312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Стимул - Батуашвили Игорь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601222300312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Табигат - Хромец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581017350467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Тней - Болданов Дамир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930720350034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Тней - Болданов Дамир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930720350034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Ерби - Оспанова Бидаш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550801450546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Мариана - Финк Андрей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800530350302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Мариана - Финк Андрей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800530350302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01-277-027-001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Карина - Беркимбаев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651215400459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"Санжар" Жанабергенов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821110350880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"ДС" Давидович Д.С.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930412350446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"Вектор 2020" Бледнов С.В.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760824300822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"Рауан-2020" Оспанов Б.К.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651025300569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"Альянов" Альянов Ж.Е.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650904300801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"Яхин" Яхин Е.М.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781222301891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"Чонка" Чонка И.И.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761101300485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861019350348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"Байдыбек" Туребаева Разия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800912450236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"Тілеуғазы" Тілеуғазы Дәлел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820218351167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"Сенім" Графов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790515302386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"Галина" Калинкина Элла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670224400766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"Анастасия" Воронко Любовь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460911400589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"Несібе" Байғалым Жандыр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860408351378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"Белова Н.М." Белова Наталья Михайловна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750112400635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"Айбек" Бекей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770927350500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"Рассветное" Клименко Алексей Васильевич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580206300504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Тажбенов Рахат Султанбекович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700917300537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АБА-2003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АБА-2003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АБА-2003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АБА-2003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01-277-025-048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Агро-Курск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Агро-Курск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Агро-Олдиви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Агро-Олдиви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АгроСоюз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020340001438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АгроСоюз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020340001438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АгроСоюз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020340001438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Агрофирма Каракол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01-277-021-032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Агрофирма Каракол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01-277-021-034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Агрофирма Каракол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01-277-021-033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Агрофирма Каракол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Агрофирма Каракол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031240003900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01-277-031-029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Каракольский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Ғарыш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Ғарыш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Ғарыш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Ғарыш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Ғарыш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Есиль-Ман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010440001826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Есиль-Ман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010440001826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Зангар-2021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211240013391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Зангар-2021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211240013391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01-277-041-002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BYSAN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190440014932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BYSAN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190440014932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BYSAN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190440014932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01-277-037-022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"Agro-Stimul"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220440035874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"Harvest 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211240009839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Agrotim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210140005265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Agrotim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210140005265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Agrotim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210140005265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Agrotim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210140005265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Заречный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940940001273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01-277-027-006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Заречный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940940001273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01-277-027-014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Заречный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940940001273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Ильяс-2030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Компания Орион плюс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Компания Орион плюс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01-277-043-009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Компания Орион плюс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01-277-043-023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Компания Орион плюс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01-277-043-022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Компания Орион плюс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01-277-043-024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Компания Орион плюс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01-277-043-020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Компания Орион плюс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01-277-043-016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Компания Орион плюс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Компания Орион плюс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01-277-023-019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Родник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981140001492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Родник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981140001492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Родник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981140001492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Родник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981140001492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Московское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080240010296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Московское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080240010296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Ново-Приречное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01-277-049-004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Ново-Приречное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01-277-049-005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Ново-Приречное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01-277-049-002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Ново-Приречное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01-277-023-006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Ново-Приречное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01-277-023-018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Ново-Приречное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01-277-015-041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Ново-Приречное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01-277-043-006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Ново-Приречное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01-277-043-011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Ново-Приречное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Орловка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020440005573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ST-Bereket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210140005285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01-277-013-001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УМС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941040000255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УМС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941040000255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УПЦ Мастер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УПЦ Мастер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Чингиз-хан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980140004830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01-277-041-014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Чингиз-хан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980140004830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01-277-041-003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Чингиз-хан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980140004830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01-277-041-017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01-277-039-007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Шанырак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030140007580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"Колос"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201240019656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01-277-008-047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Тней-Агро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150340004479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Тней-Агро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150340004479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Тней-Агро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150340004479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Тней-Агро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150340004479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Тней-Агро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150340004479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Тней-Агро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150340004479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01-277-025-024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Тней-Агро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150340004479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Рау-Агро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151140022561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Рау-Агро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151140022561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Рау-Агро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151140022561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Рау-Агро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151140022561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Рау-Агро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151140022561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Рау-Агро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151140022561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Рау-Агро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151140022561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Возрождение"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180440042609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"КХ Возрождение"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180440042609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"Nurali-2018"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180340031045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"Есильская Типография"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700101306986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01-277-047-225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"СОЮЗ-20"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200440005561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01-277-025-036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"Жаныспай ZR"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01-277-025-004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"Жаныспай ZR"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01-277-025-025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"Жаныспай ZR"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01-277-025-026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"АФ Каракол"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2001400033378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01-277-021-143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"АФ Каракол"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2001400033378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01-277-021-144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"Шагатай-М"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200540024462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01-277-045-210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"Органико"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"Органико"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160340000844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Ак-Жол"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210440009121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Ак-Жол"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210440009121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Акбидай-2022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220240024326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01-277-029-054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"Людмила-2022"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220240040328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01-277-019-116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"Aksai-Agro"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211140001710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01-277-035-023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Ярославка-Агро"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230640028197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01-277-010-027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806,0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Аксайский С.О.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110298</w:t>
            </w:r>
          </w:p>
        </w:tc>
      </w:tr>
    </w:tbl>
    <w:bookmarkStart w:name="z1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с.Интернациональное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с.Алматинское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1148793002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с.Биртал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с.Юбилейное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1148755002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с.Ейское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1148632002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Аппарата акима села Московское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Московское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Аппарата акима села 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1148373002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с.Сурган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с.Бузулук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с.Двуречное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1148413002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с.Курское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с.Приишимка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с.Свободное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1148733002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с.Раздольное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с.Жаныспай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1148452002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с.Ковыльное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Орловка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с.Орловка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с.Красивое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1148574002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с.Ленинское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1148577002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с.Ярославка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1148573002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ст.Кумай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ст.Красивая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поселка Красногорский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п.Красногорский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1148593002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с.Калачи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с.Иглик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1148472002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с.Дальнее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Знаменка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1148511002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с.Знаменка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42668.34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53917,3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69274,14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17999 голов выпасаются на общественных пастбищах, площадью 53917,3 гектаров, 1874 голов выпасаются на пастбищах СХТП района , площадью 12153,7 гектаров.</w:t>
      </w:r>
    </w:p>
    <w:bookmarkStart w:name="z1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Требуемые дополнительные пастбища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15356.8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Недостающее количество 10014,8 га пастбищных угодий для выпаса поголовья сельскохозяйственных животных населения, обеспечивается за счет постьбы на свободных пастбищных угодиях СХТП района.</w:t>
      </w:r>
    </w:p>
    <w:bookmarkStart w:name="z1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ведения об объектах пастбищной инфраструктуры и о сервитутах для прогона сельскохозяйственных животных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животных, с указанием их владельцев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1148331002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680524301047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Абдыкаримов Молдагазы Имашгазинович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751012350416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Аблаев Руслан Умарбекович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851106351347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Расим Ханлароглы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640925350612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Коныс Едигенович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950715351267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Данияр Амангельдиевич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740309400753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Андращук Наталья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760417400962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Атаманчук Светлана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510317450399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Атыгаева Ажаркул Абдрашитовна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950928000192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Ахамбаева КФХ Ахамбаева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641014350286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Ахтаев Исламбек Нагмеджанович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671015350287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Ахтаев Мырзабек Ескенович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840225350183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Аюбеков Жасулан Ибрайымович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531114450401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Бакижанова Мариям Елемесовна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780519350178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Ильяс Аяганович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661010450402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Белоусова Валентина Астаховна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760811301123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Васекин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760305350329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Возный Сергей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541231350097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Ермуканов Дармен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701031450477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Естемесова Акбоне Алибаевна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961022351185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Жадыгир Самат Газизулы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601111300418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Жанибеков Маулентай Турсунович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890204300439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Житкеев Ильдар Наильевич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630718300391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Коныс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720310300421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Италмасов Самат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530122300589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"Кумсуат"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621108350510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Престиж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640513350296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к\х " Улпан"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771107350505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Кажетов Мирамхан Кабденович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710416350521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Кажетов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690101302047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Карлинский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460304400529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Касимбекова Куляш Кожибаевна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680925301463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Касымбеков Серик Оразбекович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590323400618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Комарь Раиса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681228300439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Курмаханов Жандар Бопетаевич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750913350104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Куртиш Григорий Янисович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440925450052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Куспекова Несибельды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650713350097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"Ас-Мади"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471128350071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"Союз"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740502300637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Молдирахимов Мурат Максутович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840919351144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денис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810612350387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Тулепберген Ибрагимович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560121350436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Нурмагамбетов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751218401484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Омарбекова Назира Хамитовна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700724350217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Оразалинов Нурлан Кулумбетович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000405651322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Оразбекова Аруна Сериковна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830811351284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Есилбек Нуражанов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660825450341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Смирнова Ирина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750407350282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Стрелец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591125401088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Суханова Мария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640220301592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Тимошенко Владимир Александрович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900406450157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Тимошенко Кристина Алексадровна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211140001710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"Aksai - Agro"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180440042609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кх Возражение"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980140002735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"АЗАН"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980540001573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"Аксай"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670427350224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Устимов Владимир Владисмирович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700125401239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Хабибулина Эльвира Фанисовна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610118300148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Шабанов Гаджикурбан Курбанович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650102300059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Шагинян Людвик Леваевич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661217400431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Шевнина Инна Карловна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521204300674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"Мектеп"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740906300118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"Шыгыс"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590606350379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Шульц Федор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1148371002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600909450397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Адарченко Надежда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650320350378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Бакеджан Салмагамбетович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520630400565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Альпенова Бикен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671212350525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Талгат Социалович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520520301083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Абдрашид Капашевич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371025401079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Шая Абиловна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391007400383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Сапура Ахметовна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750507350375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Бабков Олег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431010300224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Байгабылов Кайрбек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360312300426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Байгенжинов Капаш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571011300397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Баймагамбетов Хасен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600630300645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Байтурсинов Турсун Канашевич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640106350055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Байтурсинов Турсунбек Капашевич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460422450150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Бектасова Нуржамал Дюмбаевна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460515300232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Бектемиров К.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731220350483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Бурнашов Александр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511008300220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Бурнашов Валерий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980716351555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Бурнашов Евгений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760724350525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Бурнашов Сергей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650415401421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Выливок Татьяна Леонтьевна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790726301751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Галимзянов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860506351628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Гарбуненко Иван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780808350061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Горбатюк Дмитрий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850531350545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Гришенков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581116300588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Гришенков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800422301624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Громовой Александр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880822451051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Гумерова Олеся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891104350494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 Амангельды Гизатович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660402300379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 Мурат Тилеубергенович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470628350295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 Тилеуберген Кабдуллаевич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690210400357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Далбина Динара Сахтанбергеновна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660913300387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Дель Владимир Эвальдович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630924300361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Дель Генрих Эвальдович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700101404768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Дель Марина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851026350883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Михаил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651005450483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Демченко Ольга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881128451339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Демченко Э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751008350107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Дьяченко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690403300687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Серик Рымжанович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681223450345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Едиресова ИП " Идиресова Ж.К."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850327350764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Ефименко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601022300385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Жандавлетов Кикпай Кабкенович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650405300442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 Ерик Кабыкенович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630504300477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 Серик Кабкенович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460718450129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Желавская Валентина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710915300568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Баубек Тулепбергенович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690101406422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Жумашева Даметкен Азикеновна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720713350499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Жураев Шухрат Бахрановвич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610806350510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Зуев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680909350355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Фархат Мударисович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721205400023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Лейла Тастимировна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420903450118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Марбан Камаровна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860430450861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Надежда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720713400518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Райгуль Мирасбековна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571107350983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Игонин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880911351396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Игонин Александр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610424300429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Ильгундинов Тасбулат Мукашевич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440118450065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Имамбаева Майдан Иманбаевна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660921399062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Исиченко Валерий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980205450426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Анастасия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661126400477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Дарига Ахмедиевна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700303301537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Исмагилов Тахир Мухаметнурович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400908450323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Исмагилова Нурия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781002301588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Кадыренков Виталий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420215300948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Каирбеков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551010350522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Кайнеденов Елдархан 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730122350160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Кайрбеков Ерболат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780710350215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Калахов Булат Алышпаев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760208300870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Каленых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810721350500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Калиновский Александр Станиславович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800629350261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Канашев Асылбек Кайроллаевич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670603300393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Канашев Мурат Кайроллаевич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780319350210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Канашев Руслан Кайроллаевич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650304400420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Канашева Сабира Кайроллаевна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621107300083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Картпаев Мейрам Айткожевич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560612350356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Ермаганбет Сейтигалиевич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660610350376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Нурмагамбет Сейдигалиевич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720807450228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Касымбекова Алмагуль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850528350836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Качанов Дмитрий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700205401035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Светлана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610603300828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Краскоп Андрей Егорович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700828350583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Кудрявцев Иван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900622350195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Ломжария Мираб Джансухович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780304302095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Лопатин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480605401091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Маглена Валентина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641019350302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Майкенов Серик Ануарбекович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881102450359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Макагон Ирина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770405350512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Марандич Виталий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881102450725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Мирошник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700113350334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Эдуард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860701350411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Могилевский Дмитрий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560205350452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Дулат Жаксанович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721213350344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Мурзахметов Мурат Бабырович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730127450580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Нестеренко Эльвира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710202450514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Пашковская Иннеса Станиславовна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610617300150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Салтаев Рамзан Саидович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661201400167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Сатина Светлана Масковна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370605350318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Сейденов Сейткали Сейденович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680403300576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Серик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700924301058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Аскарбек Хамзинович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670521300368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Сиваковский Виталий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780910302609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Стеценко Владимир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650209300407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Бабыр Сапарбекович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590022845011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Айман Смагуловна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400515450670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Сыздыкова Бакеш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800531300391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Сысоев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740215350504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Сысоев Виктор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870610350200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Тимша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790408450112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Тимша Юлия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 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200540024462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"Шагатай - М"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Агро- Олдиви"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561202300650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Турегильдинов Амангельды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690805300167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Фазылжанов Мурат Тогасович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760522301063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Фазылжанов Талгат Тогасович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560323300646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Галым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601214300359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Шинкарецкий Вадим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670511350518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Шкатулов Игорь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651029350041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ШҚ "Кымбат" Кожухов Кайрат Саятович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570513300452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Шырланов Конысбек Бегенович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590807400699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КФХ Кенесовна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860430350345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Абдыкаримов Дархан Жантасович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760702400753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Абикенова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801206350402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Абилдин Нурлыбек Кушкинбаевич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821114351048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Бакытбек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590630350459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Абсеитов Абилхадир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751206450467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Агалакова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690101352806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Айтпаев Асхат Сапарбекович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750714401478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Алтухова Татьяна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621215401134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Антоненко Лариса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810101351558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Аренов Шокан Буркутбаевич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690329350413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Ахматгалиев Рашид Владиславович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710301350368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марат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710315400423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Зейнеп 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800926450133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Бабученко Екатерина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680224301244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Бакимов Корган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710118450726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Бакимова Айгуль Жангазовна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700417402680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Басорина Алена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770927350500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Бекей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680312301321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Белазер Григорий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760217450218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Беломытцева Елена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660706400655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Бочкарева Евгения Сакеновна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821227451227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Бубенина Надежда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620106400438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Быкова Ирина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740406450618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Васельчук Ирина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870127350700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Галушко Борис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761016450077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Гапоник Татьяна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820108450833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Гапонник Наталья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681121450300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Гасанова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670102301318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Герасимчук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800508350104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Гирич Вячеслав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751029400548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Глущенко Ирина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860320351151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Гойко Вячислав Цезаоевич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560919400945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Гойко Надежда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570315402607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Голушкина Надежда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761027450426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Гончарова Лидия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760311450388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Грибанова Наташа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911115450764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Грибанова Нина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490112450170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Грибанова Сания Гельметдинова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790602301083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Григоренко Олег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820304351137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Григоренко Сергей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840918350557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Григоренко Юрий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541107450831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Григорьева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720721400753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Гринченко Ирина Давыдовна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690927400840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Давиденко Асмик Карленовна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690714400763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Диденко Валентина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780320301772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Дробязко Данил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610628350662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Дубовенко Виктор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630624350634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Дубовенко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590924400873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Дьяченко Людмила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600317400779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Елина Галина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610310450789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Емельянова Татьяна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590320301108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Есинбаев Серикжан Есинбаевич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640704400511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Ештаева Наталья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760207450632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Жамышева Татьяна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640528300886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Айнабек Тукенович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661028300517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Шалкар Токенович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661012450285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Жанабергенова Гульнар Елемесовна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721209350580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Жанибеков Асан Кокушевич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671212400723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Жолдыбаева Гульсара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940711301069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Артем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830816350233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Игорь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870201350277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Михаил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961220351200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Максим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620809400519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Жукова Лариса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631218301037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Досумбек Таженович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660204450355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Калыма Джамбыловна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480116300376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Зотов Афонасий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680108450238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Сауле жумабековна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890123450263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Ильина Светлана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560315450040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Илюхина Татьяна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750601401295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Айтпаева Г.Б.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750104450599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АМИНАТ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930622351614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Руслан Шадитович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490113300311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Алпыс Исмагулович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720422301647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Орманбек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750603401246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Исмагулова Гульнур Алпысовна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610404350743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Каламбаев Виктор Абильдинович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730917450179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Калижанова Зауреш Советовна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631017450198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Калинина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800505300121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Капищенко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481022400814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Каркенова Капиза Каркеновна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700730300322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Болат Ермашевич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740717350434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Кайрат Ермашевич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910411350695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Каскырбаев Алмат Нурханович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701024400452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Каскырбаева Гульнара Ауезовна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590518400491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Касьян Ольга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750211300815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Каусбаев Олег Тойшибекович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490920400375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Кекенова Дамеш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790102301927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Килипута Виктор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840306350550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Коломиец Анатолий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660407450349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Коломиец Екатерина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751115350416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Коляда Евгений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690729400448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Крушельницкая Светлана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630413300333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Крюков Николай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700527400612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Кудабаева Гульмира Тоболовна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770210450489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Кудлай Гульмира Есенбековна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511208300238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Курносов Василий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521123300614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Курочкин Михаил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630502301078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Сабыр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830610350431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Кухарик Анатолий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681009300795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Аида Жанабергенов Аскар Тукенович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700624450527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Лапина Юлия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601205350623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Лейфрид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861127451131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Лизун Марина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690830350477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Линев Олег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550705400756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Ломенко Людмила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841024450318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Ломенко Наталья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650609450078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Лящук Ирина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820123351341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Мазуренко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751112350241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Майкутов Жанат Советович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890826350586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Максутов Фархат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750819400524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Малкина Любовь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810630450979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Малкина Олеся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790105350317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Манник Виталий Генадьевич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710929300346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Мартышков Владимир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620430301194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Матвиенко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801102450067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Медведева Ирина Валерьвна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801005450377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Надежда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571028450075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Нина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570401450713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Мерекина Раиса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790901402618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Морз Наталья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000813551205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 Денис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850428450889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Мурзина Елена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730403450670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Лейла Якубовна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730201350378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Куанышбек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730201350378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Мусин Кайрат Султанович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640320450590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Балжибек Абдыкаримовна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820728351211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Нагибайло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910117350964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Нигматулин Вячеслав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660704300441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Нигматулин Олег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850127350955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Нигматулин Галимжан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680706401072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Нигматулина Гузалия Пасаевна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610526450565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Нигматулина Надежда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561020301124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Тлеуберген Тапшилович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761008450462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Жанна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730805450348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Светлана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601026400938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Нурмагамбетова Багдат Тукеновна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880619351031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Огурцов Юрий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761705300558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Олейников Александр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650113300653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Жаксылык Топашевич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660422350502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Кайрат Жанайдарович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601110450336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Бахытгуль Ауэзовна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650101305778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Кеулимжан Нурланович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791225301394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 Сергей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830623451457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Островская Любовь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691116450038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Павленко Ирина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651210350471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Пальмачинский Владимир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750129400995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Панамарева Наталья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510501350758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Пархоменко Владимир Ефимович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720922300786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Михаил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740906402765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Петрова Елена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610521450358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Поплавская Валентина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780604402087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Рихтер Елена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870516450068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Рогозная-Юта Инна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611019301309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Русаков Валерий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760314450592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Рыбальчук Ирина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850602351013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Рычер Владимир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731006300364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Рычер Вадим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630918450504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Рычер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780901450230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Рычер Оксана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740511400503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Рычер Татьяна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820407351305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Савенков Борис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861230451032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Савина Инна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880923450924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Саламатина Анна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541210350499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Салимов Есен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640106300940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Салимов Толеуберген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930826350665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Берик Бакыткелдыевич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910525350219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Ернат Бахыткельдинович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630331400453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Семенник Ирина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840103451075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Сивоконь Любовь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810427302710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Сивоконь Сергей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600308403378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Сидоркевич Людмила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710625300105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Сиротин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660607300442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Скалыга Виктор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861006350387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Слепченков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781201450188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Слепченкова Наталья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400322300629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Смалюк Роман Гардеевич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700421400804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Смолева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550819350324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Снигур Анатолий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710506401083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Снигур Инна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631024450522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Солоха Людмила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140440016454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"Двуречное"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720110300464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Сулима Валерий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400919350165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Суллаев Исрапил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741115450400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Суллаева Сауле Калымжанова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750302401203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Сухорукова Татьяна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861111350269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Таирбеков Ислам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030520551892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Арыстан Кудайбергенович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690308401259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Тетянюк Лариса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660512400442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Тимофеева Галина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190440014932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"BYSAN"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200140033378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"АФ Каракол"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АгроКурск"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031240003900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Каракол"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750314350584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Торчинский Сергей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580226300602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Туркебаев Жанат Канатович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480612300382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Турсынбаев Калибек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810624450371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Удовик Ольга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650921400325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Урусова Светлана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570121450276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Фартушняк Валентина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860101350826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Федченков Александр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681025350352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Федченков Олег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831002451225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Федченкова Татьяна Афанасьевна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550820300458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Филипене А 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550825450527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Финк Екатерина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711113450385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Халецкая Лариса Генадьевна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600824300590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Хлебороб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630101452653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Целма Любовь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630802450589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Цисар Валентина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890608450993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Цисар Елена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750805400602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Чернова Татьяна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780629350225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Чернушич Василий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871211350849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Чернушич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641214300435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Чикурин Владимир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601005450543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Шавлакова Галина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981022450999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Шавлакова Карина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810807351249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Шарафутдинов Илдар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860409351125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Шейчеков Павел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860414351300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Шефер Иван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700904450271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Эрет Вера Михаловна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901023450702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Эрет Полина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860811350330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Юрецкая Ольга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800926450133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Бабученко Екатерина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770927350500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Бекей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870127350700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Галушко Борис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560919400945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Гойко Надежда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590320301108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Есинбаев Серикжан Есинбаевич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760207450632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Жамышева Татьяна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640528300886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 Айнабек Тукенович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661012450285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Жанабергенова Гульнар Елемесовна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631218301037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Досумбек Таженович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580501450907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Флюра Сафаровна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551112350349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750601401295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Айтпаева Г.Б.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750104450599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АМИНАТ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550910300912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Кабдуллин Акантай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730917450179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Калижанова Зауреш Советовна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481022400814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Каркенова Капиза Каркеновна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750211300815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Каусбаев Олег Тойшибекович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440118450154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Кузенова Жанылган Кенжебековна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511208300238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Курносов Василий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681009300795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Аида Жанабергенов Аскар Тукенович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690830350477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Линев Олег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751112350241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Майкутов Жанат Советович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790105350317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Манник Виталий Генадьевич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730403450670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Лейла Якубовна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680706401072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Нигматулина Гузалия Пасаевна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650113300653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Жаксылык Топашевич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610521450358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Поплавская Валентина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640106300940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Салимов Толеуберген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600308403378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Сидоркевич Людмила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710506401083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Снигур Инна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400919350165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Суллаев Исрапил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741115450400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Суллаева Сауле Калымжанова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040740001109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АгроКурск"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480612300382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Турсынбаев Калибек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640811300438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Шайахметов Байтас Шахзинанович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600715450570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Якупова Разиля Ахмадишовна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1148451002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610912350339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Азезхан Байжалович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570516350455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Адият Мурат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810928350833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Алышов Максим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660402350434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Асташенок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640509301503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Женис Дарменович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751221401597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Жанна Тулеубаевна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680526400610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Бауэр Татьяна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960918351252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 Михаил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540609350247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 Абай Айтпакович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680519350127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 Ардак Халелович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850201350283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Бекасов Сахан Кадарбекович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610101304881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Белоносов Александр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740417400651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Белоносова Татьяна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680629450270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Богун Л.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790509301494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Божков Сергей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750729300732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Верзунов Павел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840512450239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Вожакова Ирина Вячеславовна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800823400731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Гвоздева Ирина Георгиевна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900827450304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Герцог Галина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761223350326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Гордейчук Алексей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621022200359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Гордейчук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520809450297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Забутская Галина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730714350416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Забутский Константин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750214450547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Заика Анфиса Ринатовна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600710350517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Занкевич Владимир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680902400951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Занкевич Надежда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710220350516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Виталий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710702400863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Зеленко Гульнара Захаровна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760823300725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Зозуля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900311350719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 Ельнур"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700217400845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Кадычкова Эвелина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790126350311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 Даулетбек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710411301116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Кошимбек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800313300881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Андрей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640105350397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Дархан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580406350637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Кожухов Айдархан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611202300533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Кононенко Эдуарт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840203351351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Конычев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700925350399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Конюшевский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660227300893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 Владимир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740322300532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Кравец Андрей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720813300793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Кутузов Алексей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830629351017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Кушнарчук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530517300596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Марабян Альберт Езекович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580625300730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Марковец Александр Максимович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870222351150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Марковец Евгений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810208350036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 Иван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730423401006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Морозова Елена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820821450017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Нечаев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730314302898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 Валерийй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661206350332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Орлов Петр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931203450711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Охрименко Феодосия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620101352893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Павлинов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591021450596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Печенко Наталья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620319300668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Владимир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560505300754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Пономарев Николай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790217300250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Пшеничный Александ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630919350539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Рчеушвили Гия Христофорович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670203300715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 Александр Валентинович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691011350378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Санай Ерболат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711025350668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Санай Харжау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830503450228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Синельникова Наталья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890525350163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Скрабатун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730120300986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Собора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720101303668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Сокорико Аллександр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770224400122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Старосельская Валентина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590819300599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Ступаков Василий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490723499026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Тишкевич Антонина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151040020323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"Ельнур"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190440000060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Жаныспай ZR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550624400489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Третьякова Ольга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870429350118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Уривский Александр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870520450614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Хлебникова Ксения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791210300344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Черенков Владимир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811030350666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Черенков Вмктор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950412351208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Чичерин Антон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820924450403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Шадрина Зинаида Марьяновна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570920300227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Шинжанов Сергей Рахимбекович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750617400968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Эйгерд Ирина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1148471002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550102301511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Габдурахман Нукушевич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650621300164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Жумарт Нукушевич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591128300218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Абдиев Кабибола Нукушевич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600625401107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Абреян Валентина Адольфовна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820412451180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Абреян Лариса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470821400521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Александрова Людмила Даниловна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840708350763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650727300364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Владимир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670409350197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Николай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910618350254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Руслан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700111350353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Юрий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750606350036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Руслан Ескенович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660515450376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Андрасюк Любовь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900618350708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Андрейченко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570704400902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Андрейченко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560731300030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Арипов Уалихан Сапиевич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770611350562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Аукен Адильбек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631023300277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Байсаренов Бейсенгазы Пешатович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890517350148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Байсмаков Руслан Манасович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780412350067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Балабон Андрей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470626300446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Балабон Юрий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830208351444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Башлыков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770923400787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Бежина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490312350499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 Алексей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801006350475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 Андрей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720611350286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 Федор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510202401069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Белова Алевтина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890614350950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Беляев Евгений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900823350574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Беляев Леонид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600701450425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Беляева Елена Евгеньевна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731023350294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Бобела Алексей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871213350146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Бобела Олег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791212300018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Бобела Юрий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911016451000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Боот Виктория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000625650390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Ботт Валерия Игоревна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730416350505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Бронш Владимир Вильгельмович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910322350790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Бронш Максим Вильгельмович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790703350229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Бронш Эдуард Вильгельмович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710526401012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Бурая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610803350514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Вайгель Александр Адольфович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650122450398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Вайгель Антонина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861208450450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Вайгель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880623351599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Вайгель Роман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620119401010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Вандышева Антонина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720924300102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Вархалев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681223300580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Сергей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930725350438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Василенко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690620450302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Васильева Татьяна Станиславовна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840914351523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Васильченко Юрий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690803400925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Вахитова Лидия Станиславовна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800411302068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Визирский Олег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641003450410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Гаер Наталья Борисовна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860828350462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Гаер Юрий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851225350287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Гарипов Артур 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660319300744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Гаус Виктор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920509351023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ГАУС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711025300354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Гаус Иван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760404450432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Гладкая Надежда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740919300852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Гордель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311208300177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Гордель Иван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890919351034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Грановский Юрий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780203350457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Грановский Денис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720105350433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Грановский Олег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770918350185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Гудожников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501004450170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Гудожникова Зинаида Георгиевна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751127400520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Гузанова Лариса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851222350647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Давлетшин Виталий Мугалимович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801119350251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Давлетшин Иван Мугалимович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750206350537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Давлетшин Михаил Мугалимович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800407400442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Давлетшина Елена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680917450048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Джереловская Марина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640712350476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Джереловский Петр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941128351128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Димитриенко Константин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860712350907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Дортман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900701350461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Дортман Вадим Карлович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571125301008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Дортман Карл Карлович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650403400725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Дортман Людмила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791103300957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Евтух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721217300855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Евтух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800705301820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Жорабек Абай Жұманұлы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550329300706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Завьялов Алексей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600101354529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Замараев Валерий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801024350344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Замараев Игорь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970119351131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Заможний Евгений 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900927350173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Заможний Кирилл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750129450525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Заможняя Ольга Карловна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690228400345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Запольская Инесса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770111350524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Запольский Анатолий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740921350582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Запольский Виталий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880827450813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Захарова Галина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710206350526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Зиберов Андрей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540401301515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Зубаненко Борис Ильич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630427400594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Зубаненко Ирма Карловна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520925400975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Зубаненко Раиса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960722351009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Иваниченко Артур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621001301530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Иваниченко Борис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580711350635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Иваниченко Василий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631223400815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Иваниченко Ирина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830414350654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Иваниченко Сергей Валериевич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831213351068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Олег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851130350250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570329300412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"Данил Иванович" Унгефуг Д.И.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720315350415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Казанков Геннадий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731122450576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Казанкова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810913350316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Карих Станислав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520128401900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Калима Жаныбековна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490216300847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Квашук Леонид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721211450667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Киселева Светлана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900623350626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Кисилев Константин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820227351248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Кисилев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921028350806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Кисилев Сергей Игоревич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650117350255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Китов Валерий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861118351304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Кожемяко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690609300141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Козель Юрий Аркадьевич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721128300900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Андрей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861226350988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Козырев Альберт Станиславович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670901350627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Козырев Валерий Станиславович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810131450768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Комардина Екатерина Карловна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740319450625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Копылова Светлана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650330300178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Кореньков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830128350283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Кореньков Виталий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890607350298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Кореньков Владимир Станиславович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850218350276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Кореньков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590516350320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Кореньков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580406400716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Коренькова Любовь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620331450329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Коренькова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870813450312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Коренькова Юлия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940723350657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 Андрей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730304300173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 Виктор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751129400600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 Наталья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720915300847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471014350170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571103400829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Куриленко Антонида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940305350466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"ДЖАНИНВЕСТ"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841122350443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Ловской Алексей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640816300891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Ловской Анатолий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750310350324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Ловской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760401301213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Ловской Иван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771229350221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Ловской Игорь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610906350455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Ловской Михаил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490418400336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Ломовцева Галина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640416300738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Лопатин Василий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660403300671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Лопатин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870826350245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Лопатин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860716351421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Лукьянов Павел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740702300288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Лукьянов Юрий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661110400618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Лыло Татьяна Ленгардовна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820409451114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Мантлер Виктория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600715300924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Мантлер Иван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661024400551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Марковская Любовь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670531450286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Марченко Татьяна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420803300161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Роман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571028450431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Мишарина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850701451672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Мишарина Тамара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651114350132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Мусагитов Ренат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900208350696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Мухамединов Канат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620218400675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Мухамединова Кампа Шалановна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610729301287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 Мурат Саматулы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511206300405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Науман Александр Карлович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850610351384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Науман Андрей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840315351339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Науман Виталий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680122400842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Науман Светлана Никитична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691203401012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Парий Алма Советовна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570203400354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Петраш Екатерина Богдановна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781115301413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Петраш Иван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420310301090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Алексей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630114450608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Пидорич Дания Магзумовна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600503300981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Пидорич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830203350766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Владимир Евгениевич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621013450471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Попова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710519400849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Приходько Светлана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720814350527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Пушаков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640724300485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Райц Александр Ленгардович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621029350086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Райц Валерий Ленгардович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960624351670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Райц Евгений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870129351254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Рерих Александр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590625450527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Рерих Наталья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740920450553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Ритер Надежда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951015350642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Ритер Демьян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980204450568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Ритер Татьяна Рустамовна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911218350282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Ритчер Виктор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670125450318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Ритчер Мария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700422301653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Росляк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730422401328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Росляк Галина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921217351039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Росляк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880129450383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Руденко Любовь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870120450322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Сабитова Валентина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701208350313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Самоха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140340024194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"Заречное"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590320350790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Скороход Юрий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640208350496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Слободян Владимир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731020450482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Слободян Наталья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691202350356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Солдатов Эдуард Валериевич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820130350282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Тарлыков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610717300907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Терешонок Леонид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671017300836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Казбек Куантаевич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190740024861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JM Foods"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"Заречный"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630721400661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Трайзе Валентина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590726350480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Трантов Валерий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840913351409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Трантов Иван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870415350200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Вадим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531103350316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620130300571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Владимир Карлович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890201350318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Геннадий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810507351028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Демьян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590405400217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Елена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871011350772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Иван Данилович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781212402386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Инна Даниловна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760527400237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Унгефуг Ирина Даниловна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911225350367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Усачев Иван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620908300233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Усенко Владимир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671022350354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Федорищин Николай Леонидович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661203301229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Федулов Игорь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550422300977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Феллер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891106350772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Филатов Вадим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800530350302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Финк Андрей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760101403186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финк Ирина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720122401543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Финк Оксана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780509350470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Финк Руслан Карлович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880726450993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Фризина Дина Кунанбаевна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810610451006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Фроленкова Юлия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860520350646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Хоменко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550820400959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Хрипун Галина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850221450833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Хрипун Надежда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870110450774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Черданцева Надежда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970725351691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Чернобровкин Иван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810117350735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 Сергей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001116550323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860928351117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Черный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690203350458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Чигрин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640401350673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Чужунь Николай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870702350388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Чуфаров Роберт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611003401724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Чуфарова Татьяна Робертовна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860809350469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Шелеменцев Павел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790203302736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Шинькарук Александр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010925550034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Шинькарук Павел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950417450502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Щербанюк Виктория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941219451199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Щербанюк Карина Игоревна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900824351352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Щербинин Алексей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810806351124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Абзалилов Ринат Раильевич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770105400918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Абзалилова Гульнар Раильевна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581027300871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Акмагамбетов Казымбек Галиханович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640814300622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Алейник Владимир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980613350478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Антипов Вячеслав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921022350178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Антипов Станислав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640417300496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Атаманюк Юрий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500327450233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Бабаджанян Амалия Айказовна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700415450560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Бабаджанян Арменуш Генриковна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851211351417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Бабученко В 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850514350403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Байдуганов Алексей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721128350362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Байдуганов Георгий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720428350452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Марат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970831351370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 Александр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860206350748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Богунов А.Д.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630420350675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630502400422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Бурети Ольга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821114451143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Вервайн Лидия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870924350258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Власенков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630130199028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Власенков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010323551273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Гильманов Альберт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730716401128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Гильманова Светлана Риздыхановна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800820300154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головнев виталий 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841219451396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Дзюбчук Елена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840218351351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Адильбек Файзаллович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721018300734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дощанов даулетбек файзуллович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700923400388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Дубровина Нурия Назаровна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820507351438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Ефимов Андрей Валерьевич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661128450543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Желнова Екатерина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690131400784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Желнова Людмила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900906350654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Василий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390304400692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Иголдина Евдокия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710404300515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Иовик Анатолий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590220301441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Мечта Есипенко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560617350442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Кашафутдинов Владимир Алексанедрович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650686300443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Кирносенко Александр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680311400532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Ковтун Марина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810914350450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Козак Вячеслав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770412401053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Кушель Валентина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680801300480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"Козак" Козак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541006300582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"Простор-1" Татарчук Степан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570908300478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Леонов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590131400397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Лянцева Лидия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600206301300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Магера Сергей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671110114271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Малый Валерий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730115300873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Мергенбай Көпсұстан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751106350536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Мейрам Тилеулиевич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710809350062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Муханов Науан Утегенович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661112400391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Мухортова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760824301500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Нарбек Қуандық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830131351466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Парамонов Андрей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720115450513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Прокопьева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671208301218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Рысмагамбетов С.К.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531024400317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Сафарова Анна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590616300357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Курбан Сейфуллаевич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840711350422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Сысоев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630629300685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Тетерук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211240013391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"Зангар-2021"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980140004830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"Чингис-Хан"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931209301902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Никита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890411351062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Форсюк Виктор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540227300422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Кайдар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651122300536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Хван Евгений Декабристович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880306450484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Чиншовая Тамара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690307400245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Шангареева Антонина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560501401340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Шматко Нина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610818300521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Шушков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820201351375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Яворчук Константин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1148631002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930412350446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ф/х "ДС"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771009350483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Ауганбай Хуанай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600609399015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Ауталив Аскар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690112450470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Ауталив Ахнур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651120450815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Ауталип Уасиля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820518351349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Байгалым Аймурат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731227350431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Байгалым Аймерей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880813350751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Балабанов Андрей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931224350764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Балабанов Денис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650924450586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Балабанова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671003400658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Банматова Татьяна Иосифович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560101306836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 Аскар Айтпакович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910205350794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Бекей Ахай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640120350666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Бекей Толеухан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680709350239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Берген Александр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760824300822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Бледнов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700621350386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Бухатай Аманжол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570517350510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Бухатай Ауган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620506300822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Вежновец Владимир Семонович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750410401019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Гурьева Анна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690207401051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Давидович Вера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610105401538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Есипенко Валентина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860301350655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Жмурко Владислав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600420350681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Леонид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810813351231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Зиверов Руслан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720626300836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Зинатуллин Руслан Рашидович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610502300703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Зульдис Владимир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960912351646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Зырянов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860408351378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"Байғалым Ж." Байғалым Жандыр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600511350436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к\х " Александра"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651117300688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Калинкин Анатолии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840423351168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Камен Жаркын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760603350597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Карабан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811207451147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Карабан Елена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701208400948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Кизянова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740119300536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Колганов Владимир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920218350836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Крицкий Иван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510913400432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Кучербаева Кашура Кокушевна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690914300184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КФХ Шынгыс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610730300690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"Дормен"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650625300766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"Мелиса"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680418300845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Лабунец Владимер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790119300545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Литнарович А 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790409350351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Мамонов Александр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560913300722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Виктор Валерианович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700624400759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Новак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891205350374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Новак Л. Л.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751018399035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Орысхан Аманжол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661102399052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Орысхан Дамыс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700319350522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Орысхан Хамсыз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800416300881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Павловский Дмитрий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510205400829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Пасечник Анна Антоновна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740919400680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Пасечник Василина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721007300566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Пасечник И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831215351049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Самархан Мидет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740310350500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Сарсенбай Асембек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831218399059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Сейсенбай Аманкелды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430315300626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Стародуб Юрии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751008350563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Толеген Амантай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050140000804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..Каракольский..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770305301095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Туктубаев Данияр Сансызбаевич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600128300814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Увайсов Есилбай Ныгметжанович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620115301895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Федерченко Андрей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590808300816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Фоминых Виктор Александорович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640114300875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ФХ "Беркут"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610924499016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Хадыр Бижамал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780621350310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Халым Хыран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960225351017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Халымхан Тілекберген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590428300800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Хорошовин Анатолии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530403300596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Чаус Гигорий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670416350056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Чуприн Андрей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Чураков Рамазан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501020300600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Шабанов Рамазан Курбанович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590113399034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Шаяхмет Барлык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670917300444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ШҚ "Нива"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630902300817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Шокаев А.К.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930608350174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ИП Ештаев Рахимжан Маратович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740701300887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"Бейбарыс"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810723350640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"Даниял"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050940000427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"Калкаман-Ел"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621120301092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Абаканов 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760517350351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А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620227350535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Р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650621301415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Авакян Александр Самсонович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640117300653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Айтпаев Даулеткерей Жаугашович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820321350469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Акильбеков Канат Кумысбекович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020904551263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Аликперов Аслан Гудрат 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860817351153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Айдос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850429350631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Бахтияр Байбулатович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750404300676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Д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780321301738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Аренов Тасбулат Куаншбаевич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780813403100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Акмарал Социаловна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651004401053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М. 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851125350937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Еркебулан Назымбекович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581107302200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Н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850327351267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Баетов А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900411350425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Баетов Айбек Сатимович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600415401724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Байгазина М.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640817350407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Байгенжин К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871021350023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Байгутенов А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640815301001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Байгутенов Е.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890414350115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Байгутенов Рустем Сайранович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611104400547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Байгутенова Б.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910709350249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 Дармен Балгабаевич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420118400799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Байтемирова Кулаш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840728351384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Балгенов Т.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940407451128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Бальцер Наталья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610121450484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Банная Галина Григорьевна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690910301483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Баршакаев А.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651010450351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Батюта Алла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710318350529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Баяхмет Е.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711019350338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Н.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780803350072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Нурдаулет Касенжанович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760417350162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Т. 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671015300538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Бекмагамбетов А.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650412301366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Амангельды.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670202301094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Белобжицкий В. 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870727350207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Биндевальд Д.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850203350046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Биндевальд Н.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810514400337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Бодарева Ю. Л.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670105300514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Бочков В. Ю.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710826300148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Кайрат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550823350450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Бухат Т.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621227400082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Ващейкина Валентина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661028300408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Веркаш В. П.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880316351400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Вологов Вадим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850310350494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Волоха Антон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781024302148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Волоха В.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631101400458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Волоха Л. Л.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640523400598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Воронова О.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740314450559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Галимова В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840303450906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Головащенко С.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610814300845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Горпиненко Владимир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770701350482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Деревянко С.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741202350407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Дернин Алексей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730813356048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Джапашев Б.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530301401229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Диденко Галина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810124350822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Додай Б.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560623450432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Домнина Валентина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650905300629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Дудченко Н. 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821201351269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Арман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770605350212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Дүйсенбаев Сүндет- Асқар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910506351411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Есипенко С.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640511400512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Есипенко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850613451397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Есипенко О 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670901350518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Ештаев Марат Атакаевич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840924350976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Әбділғажы Шөшубай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690622300638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Б.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880619451018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Жаманова Динара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560310350156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Жусупбеков Усен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910816451324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Жусупбекова АлҰна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721023300098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Загривый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601216300082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 Анатолий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810724350051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Землер Борис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620318301145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"Байтемиров Б.Н."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940520351433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А.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661014400646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Б Б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730908300870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Муканов Т.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780215302739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Д. 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781007450222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Кальман Л.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480315300546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Канафиев Т.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740120350305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Каржаубаев Ерболат Каржаубаевич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690119350312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Карле Константин Христьянович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910818350806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Кенжебай Әлишер Ә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780928301321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Кокумбаев Канат Шабанбаевич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831126350344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Кокумбаев Куат Кабдырхамитович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630214450463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Колескина Алевтина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850919350257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КораблҰв А.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610921350020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Косиченко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640123300269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Косиченко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710206350538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Косяк Игорь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720505300352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Краморенко Г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470303300291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Г.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811126350806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Кулетов Б.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660728350183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Курумбаев Мелеткерей Амренович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670311300366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Кучинский Сергей Францевич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690729300065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"Азимов"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600331300491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"Биндевальд"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880618351046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"Мерген"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581224450459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Алтын Дала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780130300178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Лапенов Бауыржан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571017300181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Левин Виктор Гельмутович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600812400640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Леффлер Надежда Витальевна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381216400605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Лымарь Александра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701104300594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Лымарь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760601350259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Магзумов Думан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640703350358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 Ж.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610416300366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Майстренко М.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700103350161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макзумов макаш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760409350631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Максимук Андрей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841123350052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Малигов Руслан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890328350747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Махсат Нурбол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671118400396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Мовчан О.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670108300392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Молдатин А.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791225350362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Молдахметов Б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560125301390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Байтас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670203450470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Молдахметова Нурсулу Жумабаевна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850714350546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Молдрахметов Т. Г.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790128350144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Молтаков Кенжебай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770106350577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Муканов Нурсеит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790109350180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 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671223350377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 Тлеухан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840912350425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амирхан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860925350509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780509350592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Мухин Николай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710224350322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Насекин В.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580912350509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Насый Иван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600502300557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Нестеренко В.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870530350513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Д 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630917300968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С.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550319350094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Оздоев Мухажир Маисович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721109350488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Палагняк Виктор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820207350796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Панфиленко А. 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510313300632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Паук Владимир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940701351080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Паук Владимир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771221350179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Пентус Павел Станиславович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660622450308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Рабаданова Светлана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770223302573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Мейрам Ахметкалиевич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650420350242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Сабеков Есен Оспанович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620226300345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 Федор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770325350548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Садакбаев Рустем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850120351340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Сальмурзаев Рустам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661016350161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Саркобенов А.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730318350532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Саркубенов 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641025350216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Саркубенов М.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690227450326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Саркубенова Назгуль Кабашевна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910714350761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 Елдос Аталықұлы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550610140831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Седенькова Т.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741214350640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Марат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721212350537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Мырзаким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860813351250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Сердюк Александр Евгеньевич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620114450587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Сердюк Людмила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640124301063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Сердюков Николай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650501301244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Сериков А.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650913400311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Степанова А.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710710300533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К.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600906300229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Ерик Хамзенович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Е. Х.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690101304350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Кайрат Хамзинович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800727350462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Сущук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710520301608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780829301125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Табагабулов Данияр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520225350522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Тайшыков Даулбай Хамзенович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590101453215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Тамейн З.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760531350516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Тараш Б.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840413351163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Тараш Тлеукабл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630620301793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Таутабаев Нурлан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811112350909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Твердохлебов 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041240012030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"Ильяс 2030"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000540005345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Агрофуд"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180340031045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"Nurali-2018"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811205350825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 Сагындык Жангазиевич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750125350686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Тырыганов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780501402502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Ужекенова М.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510912400378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Файзуллина Анна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710627350350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Фидориненко В.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671203400140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Хаймульдинова Р. 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550501402486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Хвостова Вера 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630110300544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Христюк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720310350031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Христюк Алексей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630803400776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Червонишко М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730904300353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Чичка Олег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781105302289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Шавлаков Валерий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870714350791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М.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630728350461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Шамиев И. 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860826350352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Ширланов Манат Рысбекович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600306301364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ШҚ "Алтай" Сабеков Ерик Оспанович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640926300077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Шмидт А.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610615450482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Шотан К.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811130351221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Шотан О.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720805350260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Шубаев М.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691013400343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Юрченко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570104300647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Яковенко Борис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620502450328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Ялынская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650621301415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Авакян Александр Самсонович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640117300653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Айтпаев Даулеткерей Жаугашович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910709350249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Байтемиров Дармен Балгабаевич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420118400799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Байтемирова Кулаш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590501450582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Бардун Эмилия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610814300845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Горпиненко Владимир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670614400994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Десятко Галина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601216300082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Зайцев Анатолий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660319450261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Зыкова Галина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680616450408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Корешкова Эмилия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610921350020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Косиченко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640123300269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Косиченко Сергей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710206350538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Косяк Игорь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660728350183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Курумбаев Мелеткерей Амренович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670311300366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Кучинский Сергей Францевич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770817350255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"Алуа"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581224450459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Алтын Дала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470801350681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Мейрманов Амангельды Кайруллаевич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560125301390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 Байтас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670203450470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Молдахметова Нурсулу Жумабаевна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760521301256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Осинский Виталий Антонович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620226300345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Савин Федор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770325350548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Садакбаев Рустем 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741214350640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Марат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721212350537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Мырзаким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620114450587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Сердюк Людмила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690125450420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Сердюк Ольга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600906300229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Ерик Хамзенович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690101304350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Кайрат Хамзинович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800727350462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Сущук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520225350522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Тайшыков Даулбай Хамзенович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000540005345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Агрофуд"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630110300544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Христюк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691013400343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Юрченко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620502450328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Ялынская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1148592002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поселка Красногорский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950920350769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ИП Ардабек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870605451515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Ип Томирис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520215000187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Авдил Кулпай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600614401464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510329300759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Азнабеков Игибек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720410350332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Айгельдин Е. 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741001301347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Айгельдин Ербол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700312301299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Айгельдин Нурлан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840329399052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Алтбай Ерболат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810524399067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Алтыбай Бекболат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561015300397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Ананенков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690215350522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Аукен Мухит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771009350423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Аукен Съезд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340308450532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Балжанова Назира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520310301755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Бекетаев Камидолла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550410350524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Бекишев Габдулла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961014350391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Бигужанов Асхат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660103350607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Бижанов С.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751208399107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Бисенбаев С.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591109301173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Борибаев Кайыржан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711101350135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Брянцев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651016300074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Бурин Мурат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730215350413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Виноградов Сергей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580101303290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Винс Юрий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651005301002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Ганжа Александр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771113450316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Герасимова Салтанат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660609400955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Гненная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590207401229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Енсебаева Еркеш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620518400943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Епишина Татьяна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570703400441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Ермакова Светлана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591005350344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Жакупов мухаметкали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490310450543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Жуатхан Хуан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820804399123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Жумай Аманбек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151140022561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Рау 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591204401374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Зайцева Ирина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691210499091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Ауенай Н. Ауенай Нурпан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860115351058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 АМИН"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561203450173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 Умут"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510102300229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к\х " Клюев Леонид"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651204350181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К\Х "Женис"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700830300089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Казак Юрий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571118401224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Калиева Шолпан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670421350549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Канатбай Койшибай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820225451382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КӘКІМ ӘСЕМГҮЛ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610922350303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Колотюк эдвин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621218450436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Коренных Светлана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540110401391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620406400885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620503300122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Виктория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720428300862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Кудайбергенов Багдат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571016300879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"Ак-бидай" Умеркулов Ерсаин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650713350097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"Ас-Мади" Алибеков Кайрат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601028300794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"Иглик 1"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780909302227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"КУНСУЛУ" Бейсен Бакытжан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650330450273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"Шынгыс-хан"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880809351004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Лакпаев Берик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640809450608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Лахай Олипа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690122350458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Лахай Азамат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700713450392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ЛАХАЙ ИП" Лахай Кумисгуль"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660619350513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Макаров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821122351001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Монгол Серикбол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640315301579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Нурмагамбетов Бауржан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830505351042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 Кенжибек Кадирович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790127302357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Нурышов Руслан Аманбайулы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681228450362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Оразбекова Нуржамал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631107301468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Панчук Александр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640316350463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Пензештадлер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550806450226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Плюхина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770924401532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Плюхина Наталья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510123350458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попенко павел моисеевич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630417300454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Пошкурлат Петр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600414350320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Кайрат Турегалиевич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640903300100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Резяпов Наиль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791105301470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Садвокасов Ислямбек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760531499096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Сатбалды Сауле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761101400927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Семенова Наталья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831015350777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Ситкасимов Ерлан Орманбекович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730402350132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Сыздыгалин Ардак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730525301212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Темирбеков Канат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641029400575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Тимошенко Елена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600723450485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Фазылова Нурия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630829400391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Фельк Мария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691229301523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Хапас Жайнархан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670203302256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ХАПАС ИП " Хапас Хайбар"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670203302256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Хапас Хайбар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691028450268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Хиса Болатхан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800408350656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Хусбек Турсын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800207350504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680310350120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"Кашкимбеков"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1148651002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села Московский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700101351446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Абдугалиев Сабит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650621300586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Адильбеков Кайрат 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760425499102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Аквар Айша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800815399037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Акпар Жумабек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591021400936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Алексеева Наталья Артемовна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560916399034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Альхан Толеубай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731026400766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Аникиевич Лариса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830114350653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Аниконов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720113400378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Аниконова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610725400957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Арзамасцева Нина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641228350296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Базел Ерболат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660910450746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Байгазы Меруерт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690928300710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Арман Тилеуович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671210350465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Ерлан Тлеуович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760914350499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 М?рден Балта?лы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640513400908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Балгенова Мунлик Саисовна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720510350346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Бахтыбаев Туралы Райханович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640422401031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Бевзо Ирина Иосифовна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950318351308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Бекболат Едіге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840308399058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Береке Толеубай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710125400728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Блинкова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640429350498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Вайгачев Юрий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800612400615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Герцег Марина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720415399025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Дармен Сергауын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740118300203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Елисеев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670801350564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Ересим Хуандак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460615301165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Зозуля Александр Иавнович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770526350628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Зозуля Андрей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650317350576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"Халым" Сайрасан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681104450487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"Ахбар Гулпараз"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740105450473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Калым Алтынгул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730310350638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Каракыз Батыржан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770304300745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Альберт Рамилльевич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780615450285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Кармен Анаргуль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731120635073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Кармен Мурат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750202350585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Кахар Болатбек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550408400939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Кислицкая Любовь Артемовна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890407450217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Клименок Ирина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530815400265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Клюшина Галина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370509300776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Костандов Федор Иосифович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730129300569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Кулешов Мади Балгенженович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801207450167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Кухмарь Светлана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650607450037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"Маншук и К"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870428350211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Лошак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620421350480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Лошак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640428300713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Лузьянов Виктор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620909400780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Лукашук Амина Вахидовна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670611450409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Матау Зарипа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680805401080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Светлана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670318350432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Монголжан Жаксылык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620827350646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Монголжан Жанатхан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760227350543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Монголжан Жомарт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640907350555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Мунарбай Ермек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401107499112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Мунарбай Шаделхан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640818301048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Надыркулов Марат Алпысович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850228451146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Алмагуль Булатовна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680304400841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Павлова Валентина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650303300296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Салават Баймырзович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591015301073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Свичарук Петр Ростиславович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840518350979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Селищев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730330400796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Скоромная Ирина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891217450168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Скрабатун Татьяна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410624300137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Слободянюк Николай Пантелеевич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760324301621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жанузак телекович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881110350188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810831350172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 Павел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810613350335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Травкин Виктор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610705401064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Травкина Ирина Иосифовна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750922399097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Тугал Манарбек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620521300864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Тухолько Александр Гербертович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880616350532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Тухолько Роман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611007350351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Серик Молдабаевич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610116350480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Халым Болатхан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620414450617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Халым Куляш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800703350471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Халым Сакен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691203350440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Халым Толубай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811115399026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Хусман Ербол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720113400259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Шабалина Ольга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660129400282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Эйгерд Татьяна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521009400724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Яскельчик Зинаида Егоровна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1148671002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Орловка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890607450740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ИП " Айгуль" Тайшмева А.М.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791212402279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Алещенко Людмила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581215301069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Кенжибек Делеуович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850812351144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Темирлан Кенжебекович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830413350521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 Абылай Кенжеба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710509400100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Антонюк Елена Станиславовна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930423351018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Антонюк Николай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730418300490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Бакин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720919350657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Барков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720101400421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Наталья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730604450543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Вайгель Елена Варисовна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711111350040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Вальчук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820721450053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Варга Анна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751115350149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Веркаш Андрей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920922450522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Гандрабура Ольга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630101300684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Гарипов Рим Катифович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580414350096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Грищенко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741117300371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Губаревич Иван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901002450252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ГУЛИЕВА ЗУЛЬФИЯ МАХИРОВНА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570320401775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Данилова Валентина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740119300388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Дехтерев Иван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660901300619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Джапашев Марат Тамтиевич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690315300521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Джапашев Мурат Тамтиевич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640105400055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Евдокимова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620130400459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Ефимчук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810130400677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Заваляева Валентина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830218350113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Зык Вадим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771117450299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ИП "Настенька"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590316450011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"Ханша"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730729350349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Каркабатов Дастан Бадаубаевич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590830300390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Катюк Федор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780920300687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Кашфулин Рафаил Флюрович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620311350620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 Александр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520401450704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Кочнева Надежда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571010350249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Кутыбаев Серик Рыбекович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940926350786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Лысков Андрей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730101400156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Матвеева Татьяна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830925451042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Михайлова Елена Игоревна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900116350719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Моисеев Михаил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690101400413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Моисеева Наталья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851220451234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Моисеева Римма Варисовна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610223400056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Мудрик Валентина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671108350470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Мудрик Владимир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591030300443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Мужичук Виктор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831001450251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Мужичук Татьяна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660623300013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Мукабенов Сергей Борисович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771117450299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Мурга Наталия Изатулловна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770911301248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Мусатай Кайрат Балат-Улы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801014450663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Насретдинова Асия Варисовна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670908400020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Нуртдинова Наталья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820103351005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Андрей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850820351217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Илья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811121450697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Попова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811217450827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Попова Татьяна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490303350280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Пшеничников Юрий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530211400162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Салимова Шарипа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581116300348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Самуилов Василий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780802401769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Саттарова Анжелика Сабыровна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790321352420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Сухоруков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830329450536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Сухорукова Евгения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660428450630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Сухорукова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580729350356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Тутченко Владимир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890313350636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Тутченко Максим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860722399121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Халиков Роман Расулович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840510351100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шаихов женис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781203300710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Шамиев Руслан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570307400538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Ягуртова Мария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670102300944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Янцен Николай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1148731002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730114350424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Русланбек Ибрагимович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621212450552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Адасхан Кулдан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730522350214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Ажигалиев Габит Сабитович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770117401208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Анашенко Валентина Валериевна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780920350415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Ануар Тонат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810902451013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Артюшенкова Любовь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920105350475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 Сергей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521201350496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Аттыбай Самархан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731206450473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Бакажанова Саулеш Жуматовна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651024350351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Башуров Юрй Балташевич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800327450296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Башурова Анна Константиновна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810318450863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 Ирина Михаиловна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520310301755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Бекетаев Камидолла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760612450374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Белова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940828300982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Болатбек Усілжан 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810606350832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Бредгауэр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890505451644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Бурухина Александра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780201300688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Веркаш Григорий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571018400776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Виговская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830809350710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Виговский Алексей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480921300382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Виговский Анатолий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750013300386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Герт Виталий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691113300544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Госарчук Сергей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990405350412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 АртҰм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590105301387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Губинов Владимир Гаврилович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930925451201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Даргерхан Алтынгул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550828301003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Досымбетов Амирбек Иманбекович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800720499017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Дузелбай Нуржан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691216300702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Дыминский Сергей Францевич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730404300177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Евдошенко Иван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850112450028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Емельдяжева Анжелика Назим 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910923350222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Манас Дастанович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890512450367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Желудкова Александра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790809350314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Женистан Досжар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751111350573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Женистан Макшар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940420451002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Жетписбаева Гульжан Асылбековна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700717450314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Жетписбаева Сауле Жуматовна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751010350405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Юрий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730511400839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Жукова Наиля Нигматулловна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701109350583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Жунисхан Амангелди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501011350162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Жунисхан Медей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800823351184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Сергей Сергейович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631222300318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Ильгундинов Бекболат Мукашевич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880928451513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"Қараұл"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741005302713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Каппас Есбол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730925350661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Касен Асылбек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780311350355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Уркен Откельбаевич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750108401156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 Елена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760524300725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Кондрашкин Сергей Петрович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721002300281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Копылов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550308300880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Кость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631025401014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Кошель Галина Каземировна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790611450037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Кроус Татяна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620410301254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Лагутик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660308300942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Левенец Александр Ярославович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700203450558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Линдт Людмила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540727300470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Виктор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480803300380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Нигматулла Валиевич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830405350734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Р. 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830820350939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Марандич Владислав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630613400892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Матвеева Наталья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890303450093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Меркель Екатерина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860321350317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Мороков Владимир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690726450180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Морокова Тамара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770911301248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Мусатай Кайрат Балат-Улы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790628301898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Мусатай Канат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790618450085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Мутафиди Галина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591005400384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Никитина Любовь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661116450459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Олексюк Ирина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830627451131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Осадчая Валерия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920528350069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Палазник А. 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620409400930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Пастухова Алевтина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750622399056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Прядильников Виталий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821127399033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Прядильников Федор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880914351015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Райим Евгений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610331400628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Редько Антонина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840505350155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Рикунов Сергей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611107450649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Рубановская Вера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710529450552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Рудоман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851002350066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Самархан Серік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801010350546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Самедов Ингилаб Низалиш-оглы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931026350193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Самедов Разим Назим 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750308400600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Самедова Гызылгуль Низамикызы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520119400606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Свят Зинаида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621116300617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Сейталин Марат Касымович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550103450591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Селиванова Светлана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741102450599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Семенова Светлана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710612000858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Синников Александр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610413450322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Ситкасимов Орманбек Шакенович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811016450884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Сковородина Раиса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760324301621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жанузак телекович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580612350487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 Александр Владимерович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730305350591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Марат Нурбаевич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791207401213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Темирбаева Анара Сагынтаевна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840505350968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Тилеугазы Далелхан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210140005285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"ST-Bereket"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020340001438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"Агро-Союз 2"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" Гарыш"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960630350833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Тұнғышпай Жанайдар Русланұлы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021205651534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Удович Алина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680907499026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Улеу Алмагул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630520301096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Фауст Анатолий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610415301051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Федянин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760706301569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филипов сергей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570709360503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Фролов Александр Федорович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821030302698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Хадыл Серкебай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770607399107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Хасен Аманбек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700611399097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Хасен 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490305450546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Хулжабай Шашик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440507350073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Хунанхан Атрехан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611219499016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Цыпленок Анна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740810301203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Шайхистанов Алмаз Жанахметович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840520350048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Шапель Валерий Олегович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650127300273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Шефер Виталий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621027300742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Юрчило Николай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1148511002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Знаменка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930720350034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КХ "Тней"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930211350215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"Рауан-2020"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640809350344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Адильбаев Кайрат Каматович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540913300273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Георгий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551105300861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Аколбек Болтабаевич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860709350346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Анцибор Андрей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580101303647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Анцибор Сергей Валентинович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880529350708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Арзамасцев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660108400298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Ахметжанова Карашаш Хабденовна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720511350232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490409400684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Бейсенбекова Мансия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480105300643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Арстанбек 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680129300646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Агзам Агламович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920420351357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Андрей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621001300691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Валеев Олег Абдулович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840920351546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Ветров Алексей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860515351439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Ветров Сергей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841007351268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Гареев Руслан Гайнуллович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481223300350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Гарифуллин Разых Шафигулинович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770922350137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Гарифуллин Ринат Разыхович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980623351430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Гарифуллин Тимур Ринатович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871201350428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Гарькавченко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611124400615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Гарькавченко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680124400378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Гарькавченко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630101305922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Горшков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790327301554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Давидов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621207300413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Елеукенов Ажбай Ержакенович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740513400534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Заволоко Ольга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870103350274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Замараев Евгений Валериевич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850206451126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Зуева Анастасия Геннадьевна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900518451441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Исатова Екатерина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721110400403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Исатова Светлана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630327300445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Кадочкин Николай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911011351334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Каменников Сергей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710606400287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Каменникова Ольга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700429450309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Карасаева Гульмира Булатовна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530115400864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Карташова Татьяна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910809351578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Кашталинчук АртҰм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691009450353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Керимбекова Майра Тлектесовна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810123302311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Керімбеков Ахметжан Пәрінұлы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870614451356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Китченко Марина Юрьевна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760620400619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Ковтуненко Наталья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991220351474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Козик Артем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760412450555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Колесникова Евгения Рафаиловна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950124451667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Крамаренко Светлана Маратовна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811220351200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Краморенко Андрей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700509401226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Краморенко Татьяна Валерьевна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750927399054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Крылов Олег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601127450248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Куттубаева Гульбану Малигаждаровна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700823300556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"Нияз"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581017350467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Табиғат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601222300312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КХ"Стимул"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600126401322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Лопушняк Валентина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960520450891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Марковец Екатерина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920930450229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Морозова Ирина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600713300656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Ноговицын Олег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620707350445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Ербулат Кабдихамитович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881212350529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 Михаил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950209301527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Пәрінов Әділет Айжарықұлы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771103300973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Поселеннов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700703300494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Поселеннов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590925401163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Пугачева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701002400660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Пулина Ольга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750830401528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Сабитова Светлана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710518450394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Садовничая Валентина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940910350257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Садовничий Е 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670405400511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Гулмирахан Абдуганиевна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780114301297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Самсонов Сергей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770513350542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Кабыл Ермуханбетович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721221400922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Сарсекеева Айгуль Ермухамбетовна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880414450045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Селезнева Наталья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691112300409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Тимошенко Анатолий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760109401034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 Татьяна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Юр.лицо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010440001826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"Есиль МАН"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220240040328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"Людмила-2022"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150340004479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"Тней-Агро"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601210401054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Трофимова Любовь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880226451379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Уманская Екатерина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681109400567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Ускумбаева Наталья Алексеевна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620101452314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Хромец Виктория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781204302089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Хромец Евгений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761101300485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Чонка Игорь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970720351387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Шабутдинов Наиль Флоридович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670807400488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Шабутдинова Роза Агзамовна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901001450940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Широкая Илона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900223450182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Янчук Елена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961027351549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Янчук Игорь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781222301891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Яхин Евгений Минисламович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680818400717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Яцутко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1148751002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670713350319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Андрющенко Владимир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750818300865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Атаманюк Виталий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520228400500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Атаманюк Зофия Владиславовна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500129300393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Атаманюк Николай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681106350451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Ахмадинуров Радмил Ганисович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570515300611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Ахмадулин Альберт Миниахметович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650630300812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Бережной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640108300664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Бикмухаметов Ильдар Шарифуллович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640420350598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Билалов Альфред Глимханович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870507351239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Билалов Вадим Альфредович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750813300471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Билалов Ирик Глимханович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840714350885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Марат Ильдарович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690424300830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Вахненко Владимир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570815400728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Врублевская Валентина Леонидовна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521116300309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Голонов Виктор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580519300417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Голонов Евгений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810817450826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Грищенко Надежда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740610300654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Зенов Игорь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871220350352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Радик Анварович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690123300427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Зульфи Алджаноглы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850924351202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650215300836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Ишанжанов Косман Мейрашевич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920802350414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Капранов Михаил П.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911217351483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Андрей Юрьевич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810309350818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Конджорян Лев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700624300722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750107400497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Ласкина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610411400800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Махлейт Флюра Фагимямяновна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940701350746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Мингаев Ринат Фидаилевич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671224350481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Борис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841008350691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660717350378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Мукосей Валерий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770503401078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Мухаметова Наталья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590516450326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Насибулина Флюра Зуфаровна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980410350167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Николаенко Анатолий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760809300799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Николаенко Василий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541211300289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Мулланур Хамзинович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611124350103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Жумадил Турсынбаевич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890806350349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Самат Жумадиянович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560802300401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Сиваков Николай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850218351442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Скащенко Максим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940312351333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Старченко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750725399115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Тагиров Магдан Махиянович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030140001849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"Компания""Орион плюс"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940940000423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"Ново-Приречное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640615350230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Тупик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700703450566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Файзуллина Оксана Святославовна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550429400508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Фатхисламова Райхана Ахматгалиевна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800818350407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Франк Руслан Вячеславович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750904300436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Ильнур Фаритович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790102301937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Цыбулин Владимир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770203350732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Чиншовой Руслан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850429351132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Даулет 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560119350495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Шайкенов Сембай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941124351314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Шаймухаметов 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811004350822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Шакирьянов Денис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650416300690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Шелестович Валерий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761114450419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Шелестович Светлана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620212350414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 Геннадий Алексеевич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780517350325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Шокот Иван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851002350680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Шокот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400204300419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Яворчук Василий Константинович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Физ.лицо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820201351375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Яворчук Константин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1148751002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1148631002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1148651002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Московское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1148331002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Аксай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1148371002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1148731002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1148451002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1148671002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Орловка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Красивинский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1148592002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поселка Красногорский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1148471002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 сельский округ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1148511002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Знаменка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численности поголовья сельскохозяйственных животных для выпаса на отгонных пастбищах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Московское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Аксай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1148411002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1148671002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Орловка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1148592002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поселка Красногорский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1148471002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1148511002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 акима села Знаменка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и карта с обозначением внешних и внутренних границ и площадей пастбищ, в том числе сезонных, объектов пастбищной инфраструктуры поселка Красногорский Есильского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села Аксай Есильского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села Орловка Есильского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села Знаменка Есильского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Московское Есильского района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Свободненский сельский округ Есильского района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Бузулукского сельского округа Есильского района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Двуреченский сельский округ Есильского района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Зареченский сельский округ Есильского района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Каракольский сельский округ Есильского района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Юбилейный сельский округ Есильского района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Интернациональный сельский округ Есильского района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Красивинский сельский округ Есильского района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Жаныспайский сельский округ Есильского района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поселка Красногорский Есильского района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Аксай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села Орловка Есильского района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Знаменка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Московское Есильского района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Свободненский сельский округ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Бузулукский сельский округ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Двуреченский сельский округ Есильского района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Зареченский сельский округ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Каракольский сельский округ Есильского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Юбилейный сельский округ Есильского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Интернациональный сельский округ Есильского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Красивинский сельский округ Есильского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Жаныспайский сельский округ Есильского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Есильскому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</w:tblGrid>
      <w:tr>
        <w:trPr>
          <w:trHeight w:val="30" w:hRule="atLeast"/>
        </w:trPr>
        <w:tc>
          <w:tcPr>
            <w:tcW w:w="5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2025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2026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2027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2028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2029году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Зареченский с/о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села Аксай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поселка Красногорский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села Орловка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села Знаменка 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села Московский 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Свободненский с/о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Бузулукский с/о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с/о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 с/о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Юбилейный с/о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Интернациональный с/о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Красивенский с/о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Жаныспайский с/о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ОУ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весенне сезон;ЛС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 –осенний сезон;ОУ – отдыхающий участок.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