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459" w14:textId="c749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Биржан сал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25 декабря 2024 года № С-18/3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Биржан сал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Биржан сал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Биржан сал на 2025 - 2029 годы (далее-План) разработан в соответствии с подпунктом 4-1) статьи 6 Закона Республики Казахстан "О пастбищах" и подпунктом 2)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Министерстве юстиции Республики Казахстан 30 апреля 2020 года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95, 119,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рекомендуемые схемы пастбищеоборотов по форме согласно приложению 8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данные, представленные государственными органами, физическими и (или) юридическими лицами: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статистической форме общегосударственного статистического наблюдения "Отчет о состоянии животноводства" (индекс 24-сх, периодичность месячная),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статистической форме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2024 года" (индекс 22, периодичность годовая), а также по статистической форме общегосударственного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2024 года" (индекс 22-А, периодичность годовая),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марта 2020 года № 25 "Об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Казахстан" (зарегистрирован в Реестре государственной регистрации нормативных правовых актов № 20112);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(данные) геоботанических обследований пастбищ,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требованиям, указанным в части первой настоящего подпункта,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Биржан сал,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1007995,3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а.Ангал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с.Шошкалы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с.Валиханово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а.Андыкожа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с.Енбекшильдерское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с.Заураловка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с.Кудукагаш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с.Яблоновка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с.Кызылуюм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с.Трамбовка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с.Уюмшил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 личного подворья,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собственников, землепользователей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 Темергазиевич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841114302727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Мурат Кайрушевич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641027300607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Кабитов Дархан Дюсетович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800719302617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Бауржан Дауренбекович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730128350470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Азамат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810120350612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Каирбек Калижанович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561225350246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Куанышбек Амангельдыевич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890611350081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520930300708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520930300708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520930300708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Кажат Акимжанович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520930300708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01-172-003-558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"АЛАН-2050"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190364025638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01-172-016-056, 057, 088, 089, 090, 091, 043, 044, 070, 071, 072, 053, 054, 055, 064, 009, 050, 051, 052, 047, 048, 049, 058, 059, 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Кайрат Конкабаевич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700316350279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01-172-003-559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650328350064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Ержан Каматаевич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730223350289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Самал Курмангалиевна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770114400530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01-172-003-564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Самал Курмангалиевна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770114400530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Асхат Мерекеевич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680903350065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Кощибаева Кулжауар Зейнигабиденовна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720604400496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Мамбаева Рауза Акылбековна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591013450334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Мамбаева Рауза Акылбековна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591013450334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Клара Телеухановна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600422450381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Аман Жанузакович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870825350755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Берик Кабдрахманович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780123302006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Баймырза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660826350370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Баймырза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660826350370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 Бегалиевич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580324350344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 Бегалиевич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580324350344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Серик Бегалиевич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580324350344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 Аманжол Мейрамович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 Аманжол Мейрамович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 Аманжол Мейрамович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 Аманжол Мейрамович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830123350731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Ашуова Жаныл Касымовна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491010450406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Ашуова Жаныл Касымовна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491010450406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 Кайрат Амандыкович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800522350389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 Кайрат Амандыкович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800522350389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Баяубаева Ботагоз Шахатовна КХ "Жаслан"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450128450150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Баяубаева Ботагоз Шахатовна КХ "Жаслан"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450128450150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Баяубаева Ботагоз Шахатовна КХ "Жаслан"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450128450150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Канат Калимжанович КХ "Канат"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830426351360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590704350222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590704350222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590704350222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Воробух Александр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590704350222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Ерлан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760806350243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Ерлан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760806350243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Ерлан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760806350243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Кабтай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540101351431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Кабтай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540101351431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Кабтай 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540101351431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Есимкаиров Куаныш Турганбетович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850208350053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Есимкаиров Куаныш Турганбетович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850208350053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Жарылгасынова Шолпан Амеркановна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Жарылгасынова Шолпан Амеркановна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Мади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861031351143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Мади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861031351143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Мади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861031351143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Магомед Бесланович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750106350464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Измаилова Мадина Хусеновна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570614450078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Султан Бесланович КХ "Измайловых"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660414301035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 Салман Бесланович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620705300150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520511300899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520511300899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520511300899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Кализатов Серікбай Сарыұлы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670203350127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Кализатов Серікбай Сарыұлы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670203350127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Забинолла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550107300799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Забинолла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550107300799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Забинолла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550107300799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Дулат Ерланұлы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950319350296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Дулат Ерланұлы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950319350296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Карижский Анатолий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411016300243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Карижский Анатолий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411016300243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Килькаев Бейбит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760104350049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Килькаев Бейбит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760104350049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Килькаев Бейбит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760104350049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Кайырбай Айтпаевич КХ "Кайрат"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590920300528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Кайырбай Айтпаевич КХ "Кайрат"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590920300528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Кайырбай Айтпаевич КХ "Кайрат"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590920300528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Мадениет Елеукеновна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591008401755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Мадениет Елеукеновна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591008401755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Мадениет Елеукеновна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591008401755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Мешелева Кымбат Ахметовна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680716400316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Нисмельдинов Жакуп Жусупович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570818300581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Ордабай Ануарбекович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660216350205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Ордабай Ануарбекович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660216350205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Ордабай Ануарбекович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660216350205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Анвер Махшарипович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Сагындык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570403300761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Рустамбеков Амир Каденович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680606350050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Рустамбеков Амир Каденович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680606350050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600503300129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600503300129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600503300129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461212350096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461212350096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461212350096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Шаймурат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461212350096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650318301755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Амангельды Исакович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530914350144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Амангельды Исакович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530914350144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Сахимов Амангельды Исакович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530914350144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Марат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700402300874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Сарсенбек Альбекович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490605300752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Сарсенбек Альбекович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490605300752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Мурат Тлеулесович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660712350053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Мурат Тлеулесович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660712350053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Мурат Тлеулесович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660712350053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Александр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850325350812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Александр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850325350812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Степашко Анатолий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500709350243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Аскар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650531350246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 Михайл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570212350333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Тюлеубеков Кабдолла Тюлеубекович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550306350093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710223350939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710223350939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710223350939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01-072-015-291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710223350939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691013350448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691013350448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691013350448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Рамазан Абайдулаевич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691013350448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 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540315301984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 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540315301984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Бубнова Ольга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690101452545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Жанат Сагиндыкович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Жанат Сагиндыкович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Жанат Сагиндыкович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Ерлан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810521350355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Ерлан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810521350355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Жарылгасинова Шолпан Амиркановна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570110400903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Койшобай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470920350212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Койшобай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470920350212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Койшобай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470920350212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Койшобай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470920350212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Койшобай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470920350212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 Марат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700525300516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 Марат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700525300516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Бауржан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630127301037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Бауржан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630127301037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Даурынбек Хасенович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660428350337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Даурынбек Хасенович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660428350337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01-172-002-398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 Магомед Бесланович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01-172-002-410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Утыпов Рустем Каймакович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01-172-002-426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Сергей Юрьевич КХ в форме ПТ "Юркин"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Сансызбай Анасович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650715350088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01-172-014-274, 275, 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Каиржан Талгатович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801222350102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Гуляпов Нурлан Маратханович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760101351417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Гуляпов Нурлан Маратханович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760101351417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Доспаева Куляш Шайкеновна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570423400915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Жамбыл Шайкенович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Жамбыл Шайкенович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Каиржан Кажкенович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571125350531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Каиржан Кажкенович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571125350531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Жанайдар Жиенбекович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831130350861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Жанайдар Жиенбекович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831130350861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Жанайдар Жиенбекович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831130350861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Куаныш Сагинбаевич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741008300327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Маржан Ескеевна КХ "Азат"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720827450326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Маржан Ескеевна КХ "Азат"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720827450326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Каирдосова Сарвиназ Зафаровна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880830451203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Киикова Лейла Октябрьевна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651027400794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Александр Игоревич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840501351022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Дидар Алтынбекулы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940324350559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Дидар Алтынбекулы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940324350559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610604350215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Омирбек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780302301912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Омирбек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780302301912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01-172-001-524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Шулакова Асем Алибиевна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870724450752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Самат Сагадатович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820407350585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Баяхметова Айжан Умертасовна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570819400680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Назымбек Каирович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620131301024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Можаев Сайлаубек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651219300553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Мурзахан Сейткуловна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Алдунгаров Асылхан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770117301806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Саяхат Қанатұлы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620704399035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 Бакытжан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620704399035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Еркын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780622301278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Серик 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531102350112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 Казисович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630805301104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Абдрахман Нурланұлы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121550265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Толеген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700116300856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Толеген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700116300856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Балгужа Жолтаевич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590522350520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Казбек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661123350282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Сара Макхатовна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520514400673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Сара Макхатовна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520514400673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Самат Омирбекович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860215350192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Самат Омирбекович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860215350192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Самат Омирбекович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860215350192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Гульмира Сагдатовна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750116450415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Димухаметов Серикбол Нурболатович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Халхабай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600907350449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Алмас Жанбаевич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770928350050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Алмас Жанбаевич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770928350050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Зейдикенов Серик Коканович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600905350448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Зейнатулин Асылбек Медхатович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700401301074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Камиля Каримовна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420119450067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Магжан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960217350540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Куандык Куанышпек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Серикжан Кауданович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600414350220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Хайри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800928350643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Зиннат Калымтаевич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Мутишов Жанбырбай Каирбайулы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580326301337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Нуржасаров Сынгат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Алмагуль Бахытжановна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881103450770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Оспанбекова Алмагуль Бахытжановна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881103450770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 Ардабек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01-172-035-047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 Ардабек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01-172-035-048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Еркебулан Мухтарович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820928350022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Еркебулан Мухтарович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820928350022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Рахимгулова Марал 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800325450146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Жумабек Майранбекович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640917300058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Бауыржан Темирбекович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Бауыржан Темирбекович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Бауыржан Темирбекович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Құаныш Жұмабайұлы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771228350048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Ерик Конкышевич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700404300815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Бекзат Жасланулы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951206351609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Тайбуганов Сабит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760920302639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Тайбұғанов Сағындық Тайбұғанұлы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460919300853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Халима Кенесбаевна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630610450387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Халима Кенесбаевна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630610450387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Тупина Рахия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Халхабай Шыңғыс Халхабайұлы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990412350437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Ширинов Абдирашид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610626350592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Шапагатова Дана Амангельдыкызы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880109450156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Мереке Сарбасович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671022300853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Бауржан Зейнуллинович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Еркен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141064014685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Бажикенов Азамат Шаймуратович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770812300539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"Астам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10221550082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"АЛАН-2050"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190364025638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01-172-017-040, 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Бажикенва Гульнар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680907450122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Сабырович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620315350781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Сабырович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620315350781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Сабырович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620315350781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Андрей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690601350451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Андрей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690601350451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Андрей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690601350451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Гиниятуллин Ильгизар Хурматович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341105350129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Гиниятуллин Ильгизар Хурматович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341105350129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Айдын Каиржанович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Кайрат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650328350064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Маули Тлемисович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640703300916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750529300319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750529300319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750529300319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Любовь Аркадьевна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571009400293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551126400375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Юрий Корнеевич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481020300505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Олжас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940801350313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Омирзак Омиржанович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Омирзак Омиржанович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Самалхан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710303350597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Самалхан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710303350597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Нурлан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570712350044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Нурлан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570712350044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Талгат Зейнелькабиденович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740528300906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Ерлан Алибекович КХ "Алихан"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Ерлан Алибекович КХ "Алихан"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Ерлан Алибекович КХ "Алихан"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Рустам Акылбекович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810923302350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Рустам Акылбекович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810923302350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01-172-033-049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Мурат Сабитович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750112350348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01-172-034-534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Мурат Сабитович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750112350348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01-172-034-539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Кенжекельды Султанулы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720922300964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Кайрат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670711350189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Чухрай Дмитрий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791210301283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01-173-001-1016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Абдыгалимов Бейсенбай Токенович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590324350089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Айгуль Даулетбаевна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821003350809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681107300788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Серик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651109350432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Нурсултан Байжанович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791010300981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Жанат Жанбырбаевич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Салимжан Нариманович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671228350116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Салимжан Нариманович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671228350116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Бужбанова Айсулу Тулеповна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620626450035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Бузань Александр Владимирович КХ в форме ПТ "КиД"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Динмухаметов Серикбол Нурболатович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770413300639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Жақсылық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420620350044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620101350440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620101350440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620101350440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 Мухтарсамат Кайрбекович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540118350258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Амиржан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591101301147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Калантыренка Андрей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851114350769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Иван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630610301461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Иван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630610301461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Копарейко Владимир Сергевич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700414350122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Арсбег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850710351447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Арсбег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850710351447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Ергали Абдурахимович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731117399065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Ергали Абдурахимович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731117399065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Олейников Игорь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930420351150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551126400375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Побиянский Илья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490803300878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Побиянский Илья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490803300878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Марат Кенжебаевич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740317350300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Абай Ногербекович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Манарбек Елеусизович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710210302046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01-172-018-320, 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Фурмат Сергей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620219350343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Ерлан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690517350237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Азамат Жандаулетович КХ "Әділ"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740614300983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Азамат Жандаулетович КХ "Әділ"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740614300983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Элимхаджиев Лечи Мовладиевич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730330399015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"Юркин" Тарасов С.Ю.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200664016367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Ербол Кинашевич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780201301735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Ербол Кинашевич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780201301735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Ардак Мухамедгалыевич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Ардак Мухамедгалыевич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Аякоз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880517450789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Аякоз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880517450789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Мурат Кабиевич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720702350469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Бакыт Толеухановна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721124450357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Бакыт Толеухановна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721124450357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Жанат Каиркенович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740306350211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Жанат Каиркенович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740306350211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Жанат Каиркенович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740306350211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Абдрахман Нурланұлы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Омиргали Илюбаевич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680416350395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Жох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Жукебаева Зульфия Сейпелмалыковна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750712450801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Арман Омертасович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720609301396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Арман Омертасович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720609301396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Шокан Амертасович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Шокан Амертасович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600829350554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600829350554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600829350554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600829350554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Салима Токтамысовна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Бахтияр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Бахтияр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Бахтияр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Марат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Марат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Тюлюбай Темирханович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681202300952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Марат Амерханович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691029350188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Жанат Боранбаевич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Епешевич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740101351394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Епешевич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740101351394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Марат Епешевич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780722350200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Марат Епешевич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780722350200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Куандык Каиролович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770623301103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Иван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Шапагатова Дана Амангельдыкызы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Аманжол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Акпентаева Алтынай Балташевна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710209450582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Акпентаева Алтынай Балташевна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710209450582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01-172-012-602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Акбентаева Салима Фазыловна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350111450058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Акбентаева Салима Фазыловна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350111450058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Амангельды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430101350321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Амангельды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430101350321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Амангельды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430101350321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Каиргельды Кожантаевич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611225350456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Каиргельды Кожантаевич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611225350456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Каиргельды Кожантаевич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611225350456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Виктор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391018301088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Виктор Федорович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391018301088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Ведянина Ольга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850115401531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Ведянина Ольга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850115401531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Жанат Уралбаевич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720905350145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Жанат Уралбаевич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720905350145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Джанпеисова Жанбиба Махметовна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511227450274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Николай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550528350162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370101350289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Кадиша Амантаевна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610131400432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Азамат Балтабаевич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720201301605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Еркин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Гульнар Сералиевна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751217400292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Гульнар Сералиевна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751217400292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Сагындык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560224301242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 Касымович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681116300935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 Касымович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681116300935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Максат Манатулы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990809350861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Иван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940221350985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Сапар Туребекович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440322350197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Кошкинбаев Жанат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Кошкинбаев Жанат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Сайран Каирбаевна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540720400706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Омурзак Абдрахманович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670804350144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01-172-012-699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 Оразбай Абдрахманович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670804350144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Женисбек Еслямович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670506350319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680731300331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680731300331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680731300331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Рабига Досшановна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631210450414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Рабига Досшановна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631210450414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Асылбек Жамашевич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Пенденов Сагындык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640516350381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Пенденов Сагындык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640516350381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Малик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800609301761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Мейрам Кердешович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661105350096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Мейрам Кердешович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661105350096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Канат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791127301054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Еслямбек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400204350217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Еслямбек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400204350217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Талгат Каденович КХ "Әліби"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Сульженко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560118300641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Сульженко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560118300641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Рамазан Макашевич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350101350493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Рамазан Макашевич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350101350493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Рамазан Макашевич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350101350493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630207350111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630207350111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630207350111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630207350111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Сунгат Ерханович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630207350111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Туйгынов Даулет Коркытбаевич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830527351230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Аскар Молгаждарович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420825300270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Аскар Молгаждарович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420825300270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Куттымбет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01-172-012-562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Биттугулов Аблай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640623350264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Биттугулов Аблай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640623350264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Биттугулов Аблай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640623350264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Мурат Омирсерикович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820130350906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Загидолла Осербаевич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580101305287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Самат Сагадатович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Кожаканов Кайрат Темиргалиевич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78102601608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Сулеймен Казтаевич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620604350128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Мурат Габбасович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670428350507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Айтхожинович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571011350105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Абдрахман Нурланұлы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000.121550265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Георгий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460504350136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Исмагул Рахимгалиевич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611026350226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Исмагул Рахимгалиевич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611026350226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Рахимбекович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Рахат Батырханович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860716351144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Жаналык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600101352671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01-172-006-1741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Биимбетова Алтынай Зейнулловна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661225401403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Биимбетова Алтынай Зейнулловна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661225401403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Медет Карыбаевич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920309350127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Жанат Сабыровна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580529450325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Асхат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Асхат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Асхат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Талгат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870907350572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Шинабекович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750506350044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Кужимов Мирзабек Турабекович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640312301225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Бауржан Женисович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691003300467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Лункина Елена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Бауыржан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811123950710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Алия Омаровна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Асхат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Асхат 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Жанат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690111350408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Наушанова Ляззат Турсынбековна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790806400648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Наушанова Ляззат Турсынбековна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790806400648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"Уюмшил -1" Наушанова Ляззат Турсынбековна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790806400648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Кайрат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670711350189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Айнагуль Муслимовна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551126400375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Пухленкина Любовь Аркадьевна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450503450159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Олжас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940801350313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Рахат Батырханович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860716351144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Ербол Есенжолович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781023302510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Турлыбек Кошенович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620319350075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Шукуманова Карлыгаш Серикпаевна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591201450465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Шукуманова Карлыгаш Серикпаевна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591201450465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Шукуманова Карлыгаш Серикпаевна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591201450465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Челобанов Константин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751112300909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Нуржан Сагатаевич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690205300185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Шитиков Николай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590604350378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Ювченко Валерий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550820300071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01-176-002-861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01-176-002-903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Степногорск"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Степногорск"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Степногорск"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"Сулу Дария"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"Laminate Trade Qazaqstan"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190740027648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01-172-038-019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01-172-016-094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"Амирлан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140440004410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Агро Баймырза"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090640004228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Агро Баймырза"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090640004228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Киикова Лейла Октябрьевна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651027400794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Абдрахман Нурланулы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.000121550265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040740009293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040740009293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040740009293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040740009293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01-172-015-251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"Аскоп-Мамай"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150240032699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"MOLDASPAYEV"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"SNK AGRO Saule"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160740002012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"Тайшыбек"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01-172-014-201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"Айбек-2011"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120140021248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"Алимжан 2011"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"Avanguard Trade"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141240025914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991240006479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991240006479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"Даулет"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980440005027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40740009947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40740009947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"Инвестиционный фонд Казахстана"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01-172-035-044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"Сулу Дарья"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190240004670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"Сулу Дарья"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190240004670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"Пайда -2015"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150740019987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"Сеним Бирлик"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"ТКБ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190740033187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01-172-037-269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"ФАРУИН"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01-172-036-038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Т.Ж.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621012301184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01-172-023-014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01-172-017-009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Кенжекельды Султанулы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720922300964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40740009947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40740009947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01-172-040-005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 Агро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190440017243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Mevsim Klima"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01-172-039-013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Кудук 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"Баймырза-Агро"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Астык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140440031983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"Садуова Ж.Ж."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200940034127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"Заурал-Агро"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220440034251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"Заурал-Агро"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220440034251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"Заурал-Агро"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220440034251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"Заурал-Агро"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220440034251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01-172-018-395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Сфера КЗ" (ТОО "Енбек-Нан")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200940032051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 Bidai 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230440011254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01-172-020-025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"АРТ-С-Батыр"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130940021546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01-172-021-077, 078,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Жер 2022"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220940015431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"Бұлақты шілік 2020"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01-172-008-194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01-172-008-195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"Краснофлотский"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980340019599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"Т.С.С.-БЕКЗАТ"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01-172-021-061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"Когам Астык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"Макинка-2015"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"Макинка-2015"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"Макинка-2015"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"Макинка-2015"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01-172-011-830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"Сарытомар-Агро"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"Старомакинское"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"Старомакинское"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"Старомакинское"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"Старомакинское"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"Старомакинское"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"Макинск Бидай"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01-172-024-244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"Аскоп-Мамай"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150240032699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"Аскоп-Мамай"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150240032699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"Балу-2005"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"Вертикаль"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 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80140009427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01-172-022-093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Берекет"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Берекет"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Берекет"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170640018918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"Арка Саулет"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"Арка Саулет"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"Арка Саулет"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130340003020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"Аскоп-Мамай"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150240032699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170640018919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170640018919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170640018919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Агро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170640018919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"Жокей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111040020277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"Шалкар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200240026238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"Козы Кош"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"КосДаулет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"КосДаулет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"Кызыл-Уюм"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"Енбекши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"Сапфир beef"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"Жокей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111040020277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"Жокей Агро2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111040020277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01-172-019-292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01-176-002-851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01-176-002-671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"Praim provaider"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150440001834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01-176-002-674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а.Ангал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Баймырзинский сельский округ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с.Шошкалы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с.Сауле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с.Валиханово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а.Андыкожа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а.Тасшалкар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с.Енбекшильдерское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с.Заураловка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с.Кудукагаш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с.Яблоновка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с.Макпал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с.Ульги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с.Кызылуюм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с.Трамбовка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с.Уюмшил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с.Пригорхоз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94 954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47 947 голов выпасаются на общественных пастбищах площадью 60 776 гектар. Дефицит пастбищ составляет 43 902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(в скобках)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Красноковыльно-типчаково-разнотравный с полынью (ковыль красноватый,овсянница бороздчатая, солодка уральская, шалфей степной, подмаренник,настоящий, тысячелистник настоящий, вероника колосистая, полынь обыкновенная) на черноземах южных маломощных тяжелосуглинистых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Типчаково-ковыльно-полынный с разнотравьем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красноватый, полынь обыкновенная, полынь Шренковская, подмаренник настоящи, лапчатка гусиная, солодка уральская, зопник клубненостный, вероника колосистая) на черноземах южных маломощных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Типчаково-разнотравно-полынный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красноватый, пижма обыкновенная, солодка уральская,вероника колосистая,подорожник большой, зопник клубненосный, лапчатка гусиная, полынь обыкновенная,) на черноземах южных маломощных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с разнотравьем (овсянницабороздчатая, полынь австрийская, полынь Шренковская, чабрец Маршалла, зопник клубненосный, подорожник большой, тысячелистник обыкновенный)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 на черноземах южных маломощных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 на солонцах черноземных мелких тяжелосуглинистых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Типчаково-австрискополынный (овсянница бороздчатая, полынь австрийская,) на черноземах южных маломощных легкоглинистых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Разнотравно-злаковых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Разнотравно-злаковый (пижма обыкновенная, подорожник большой, тысячалистник обыкновенный, пырей ползучий, овсяница бороздчатая, костер безостый, лисохвост луговой) на луговато-черноземных легкоглинистых почвах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Разнотравно-злаковый с полынью (пижма обыкновенная, подорожник большой, тысячелистник обыкновенный, пырей ползучий, овсяница бороздчатая, костер безостый, лисохвост луговой,полынь шелковистая) на луговато-черноземных легкоглинистых почвах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 (костер безостый, пырей ползучий, овсяница бороздчатая, лисохвост, луговой, шалфей луговой, подорожник большой, тысячелистник обыкновенный,подмаренник настоящий) на лугово-черноземных среднемощных тяжелосуглинистых, легкоглини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 с разнотравьем (пырей ползучий, острец,солодка уральская, подорожник большой, пижма обыкновенная, кермек Гмелина) на солонцах лугово-черноземных мелких тяжелосуглинистых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 –разнотравный с полынью (пырей ползучий, костер безостый,овсянница бороздчатая, пырей гребневидный, ковыль красноватый, кровохлебка лекарственная, подмаренник настоящий, подорожник большой, шалфей луговой, зопник клубненосный, полынь шелковистая,полынь обыкновенная) на лугово-черноземных среднемощных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Злаково–разнотравно-полынный (пырей ползучий, костер безостый,овсянница бороздчатая, пырей гребневидный, ковыль красноватый, кровохлебка лекарственная, подмаренник настоящий, подорожник большой, шалфей луговой, зопник клубненосный, полынь шелковистая,полынь обыкновенная)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лугово-черноземных среднемощных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Б-на солонцах лугово-черноземных мелких,средних легкоглинистых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Злаково-полынный (пырей ползучий, мятлик луговой, острец,осока вздутая,осока ранняя, полынь шелковистая) на лугово-черноземных среднемощных тяжелосуглинистых почвах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Злаково-солодково-разнотравный с полынью (острец, пырей ползучий, костер безостый,овсянница бороздчатая, ковыль волосатик, солодка уральская, вероника колосистая, пижма обыкновенная, зопник клубненосный, полынь шелковистая, полынь Шренковская) на солонцах лугово-черноземных мелких, средних легкоглинистых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Злаково-солодковый (острец, ,овсянница бороздчатая, пырей ползучий, ковыль красноватый, мятлик луговой, лисохвост луговой, солодка уральская ) на солонцах лугово-черноземных мелких, средних тяжелоглинистых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Злаково-солодково-полынный (мяглик луговой, костер безостый, пырей ползучий, острец, солодка уральская, полынь шелковистая, полынь Шренковская) на солонцах лугово-черноземных мелких, средних тяжелоглинистых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остреца ветвистого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Острецово-Шренковскополынный (острец ветвистый, овсяница бороздчатая,полынь Шренковская) на солонцах лугово-черноземных мелких, средних тяжелоглинистых по отрицательным элементам рельефа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Шренковскополынных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Шренковскополынно-типчаковый (полынь Шренковская, овсяница бороздчатая) на солонцах черноземных мелких, средних легкоглинистых по замкнутым и удлиненным понижениям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Шренковскополынно-типчаковый с кермеком (полынь Шренковская, полынь селитряная,овсянница бороздчатая, кермек Гмелина) на солонцах черноземных мелких, средних легкоглинистых по замкнутым и удлиненным понижениям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Шренковскополынно-злаковый с кермеком (полынь Шренковская, полынь селитряная,острец, овсянница бороздчатая, кермек Гмелина) на солонцах лугово-черноземных мелких, средних легкоглинистых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и болотных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 Грубостебельнозлаковых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Грубостебельнозлаковый (камыш озерный, вейник наземный, тростник обыкновенный) на лугово-болотных черноземных почвах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Злаковых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Житняково-злаково-разнотравно-полынный (пырей гребневидный, овсяница бороздчатая, костер безостый, тонконог стройный, ковыль волосатик, пижма обыкновенная, солодка уральская, тысячалистник обыкновенный, вероника колосистая, полынь Шренковская, полынь обыкнлвенная) на солонцах черноземных мелких легкоглинистых с черноземами южными маломощными до 30%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Житняково-злаково-полынно-разнотравный (пырей гребневидный, овсянница бороздчатая, тонконог стойный,ковыль красноватый, полынь обыкновенная,полынь австрийская, солодка уральская,шалфей степной,тысячелистник обыкновенный,подмаренник настоящий) на черноземахюжных малоразвитых тяжелосуглинистых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Кострово-злаково-разнотравно-полынный (костер безостый,овсянница бороздчатая,пырей ползучий,ковыль красноватый, тонконог стройный, пижма обыкновенная, подорожник большой, полынь обыкновенная,полынь Шренковс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черноземах южных маломощных с лугово-черноземными маломощными легкоглинистыми до 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Б-на солонцах черноземных мелких легкоглинистых с черназемами южными маломощными до 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Ломкоколосниково-злаково-разнотравно-полынный (ломкоколосник ситниковый, костер безостый, пырей гребневидный, тонконог стройный, овсянница бороздчатая, пижма обыкновенная, солодка уральская,тысячелистник обыкновенный, подорожник большой, полынь Шренковская, полынь обыкновенная) на черназемах южных маломощных тяжелосуглинистых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Мелкосопник. Мелкосопочно-низкогорные степные и сухостепные пастбища на черноземах южных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Красноковыльных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Красноковыльно-злаково-разнотравно-полынный (ковыль красноватый, овсянница бороздчатая, костер безостый, пырей гребневидный,шалфей степной,зопник клубненосный,подмаренник настоящий, подорожник большой,чабрец Маршалла,полынь шелковистая) на черноземах южных неполноразвитых тяжелосуглинистых по межсопочным понижениям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Красноковыльно-типчаково--полынный с разнотравьем (ковыль красноватый, овсянница бороздчатая, полынь холодная, полынь Шренковская, подмаренник настоящий, чабрец Маршалла,) на черноземах южных малоразвитых тяжелосуглинистых по склонам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Красноковыльно-типчаково-полынный (ковыль красноватый, овсянницабороздчатая, полынь обыкновенная, полынь Шренковская, полынь холодная) на черноземах южных неполноразвитых тяжелосуглинистых по межсопочным понижениям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Тырсовых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Тырсово-злаково-разнотравный с полынью (ковыль волосатик, овсянницабороздчатая, костер безостый,тонконог стройный,лапчатка гусиная,пижма обыкновенная,вероника колосистая,подорожник большой зопник клубненосный,полынь холодная, полынь Шренковская,) на черноземах южных неполноразвитых, малоразвитых тяжелосуглинистых по склонам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Тырсово-злаково-разнотравно-полынный (ковыль волосатик,овсянница бороздчатая,костер безостый, тонконог стройный,лапчатка гусиная,пижма обыкновенная,вероника колосистая,подорожник большой, зопник клубненосный,полынь холодная,полынь Шренковская) на черноземах южных неполноразвитых, малоразвитых тяжелосуглинистых по склонам и вершинам мелкосопочников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11. Типчаковых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Типчаково-ковыльноразнотравно-полынный (ковыль волосатик,овсянница бороздчатая,ковыль красноватый, лапчатка гусиная,оносма простейшая,прострел желтый,полынь обыкновенная,полынь холодная) на черноземах южных малоразвитых и неполноразвитых тяжелосуглинистых по склонам ивершинам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Типчаково-злаково-разнотравный сполынью (овсянница бороздчатая,костер безостый,ковыль волосатик, пырей гребневидный,пижма обыкновенная,зопник клубненосный, вероника колосистая,полынь Шренковская)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 черноземах южных маломощных тяжелосуглинистых по склонам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Б-на черноземах южных малоразвитых и неполноразвитых тяжелосуглинистых по вершинам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Типчаково-злаково-разнотравно-полынный (овсянница бороздчатая,костер безостый,ковыль волосатик, пижма обыкновенная,вероника колосистая,зопник клубненосный,полынь Шренковская) на черноземах южных малоразвитых и неполноразвитых тяжелосуглинистых по склонам и вершинам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Типчаково-злаково-разнотравно-полынный с кустарником (овсянница бороздчатая,ковыль красноватый,ковыль волосатик лапчатка гусиная,оносма простейшая, прострел желтый, полынь австрийская,полынь обыкновенная, таволга зверобоялистная) на черноземах южных малоразвитых и неполноразвитых тяжелосуглинистых по склонам и вершинам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Типчаково-злаково-разнотравно-кустарниково-полынный (овсянница бороздчатая,ковыль красноватый, костер безостый,пижма обыкновенная,вероника колосистая, тысячалистник обыкновенный, тволга зверобоелистная, полынь холодная,полынь Шренковская) на черноземах южных малоразвитых и тяжелосуглинистых мелкосопочников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Типчаково-злаково-полынный (овсянница бороздчатая,ковыль красноватый,тонконог стройный,полынь холодная,полынь обыкновенная) на черноземах южных малоразвитых тяжелосуглинистых по вершинам мелкосопочников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Разнотравно-злаковых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остреца ветвистого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Шренковскополынных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и болотных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 Грубостебельнозлаковых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типчаково-злаково-полынный с разнотравьем (овсянница бороздчатая, пырей гребневидный, тонконог стройный, ковыль красноватый, полынь австрийская, полынь обыкновенная, солодка уральская, тысячелистник обыкновенный, лапчатка гусиная, вероника колосистая, подмаренник настоящий)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типчаково-злаково-полынный с солодкой (овсянницабороздчатая,пырей гребневидный, тонконог стройный,ковыль красноватый, полынь австрийская, полынь обыкновенная, солодка уральская)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типчаково-полынный(овсянница бороздчатая, полынь австрийская)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угодья в стадии коренного улучшения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Мелкосопник. Мелкосопочно-низкогорные степные и сухостепные пастбища на черноземах южных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Красноковыльных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Тырсовых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11. Типчаковых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Разнотравно-злаковых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остреца ветвистого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Шренковскополынных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и болотных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 Грубостебельнозлаковых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Злаковых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Мелкосопник. Мелкосопочно-низкогорные степные и сухостепные пастбища на черноземах южных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Красноковыльных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Тырсовых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11. Типчаковых пастбищ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Культур-техническое состояние, наличие лекарственных растений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Разнотравно-злаковых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остреца ветвистого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Шренковскополынных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плохое, осенью 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коз, овец и лошадей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плохое, осенью 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коз, овец и лошадей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 плохое, осенью 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коз, овец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Болотные пастбища на лугово-болотных и болотных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 Грубостебельнозлаковых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КРС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Злаковых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Мелкосопник. Мелкосопочно-низкогорные степные и сухостепные пастбища на черноземах южных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Красноковыльных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Тырсовых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11. Типчаковых пастбищ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чиленности поголовья сельскохозяйственных животных, с указанием их владельца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114531000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Куанышбек Амангельдыевич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890611350081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Алпеисов Сеилбек Алибекович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601220350209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Асыров Рыскан Аскербаевич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690517301853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Беркаримов Жумабек Мусайулы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641222300835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Бижума Маргулан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650715350385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Боровский Валерий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621130301007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Мурат Кайрушевич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641027300607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Жакишева Сара Бекдаировна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570224400379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Жамалиев Бейсембай Зейнуллаулы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580130300928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Каримов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810120350612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Усербаи Жетенович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730202350412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Нурумжан Кайыргельдиевич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810801350298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Кабитов Арман Дюсетович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700608350385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Бауржан Дауренбекович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730128350470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Карагызов Нурлан Клышпаевич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620730300721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Каирбек Калижанович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561225350246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730701350415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Димабай Шакманович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601118350650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 Акылбек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Кабитов Дархан Дюсетович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800719302617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Еркебулан Мухтарович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820928350022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Ликеров Ахтай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801121350460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Мадьяров Манта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731018350277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Мадьярова Акмарал Шауалиевна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690706450449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Медебаев Асылбек Кабкешович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570606300339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Миннибай Ахматжанович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530520301114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Нурашева Куаныш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420428450225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Нуршабаев Абай Кузаирулы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560731300575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Нуршабаев Алибек Кузаирович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650924301185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Нуршабаев Каирбек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620709300727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Ахметжан Буздукович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570919300261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Нурлан Койкенович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651004300247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691010350431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Улжан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481124450068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Ербол Амирханович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681010300770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Киматай Зияшулы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530222300710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Станковский Анатолий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660607300680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Танкыбаев Арстанбек Токпайулы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641002300798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Серикбай Закариянович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Степняк 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130440000208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Laminate Trade Qazaqstan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190740027648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Макинское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Кабибула Сагидуллиевич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490812300679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Уразов Рахим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660525350493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Степногорское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220941020394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Шаймуратов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900901351477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720127350176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Жанибек Бейсенович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561003350249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591002300361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Куандык Оралович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690813300269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Марат 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610501300586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Абилгазин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590502300307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Мекебай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540813300220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Абилгазина Бакыт Ерхатовна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460623400088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Кенжебай Бейсенович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650523300355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Сайлаубай Бейсенович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510101302577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Сансызбай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Айтмаганбетов Токтар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640118300074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Айтымов Кайрат Ахмадиевич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670914300186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Айтымова 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580504400352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Мейрамбай Есмуханович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661024301315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Анафин Дайрбек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611215300386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 Талгат Ехтанович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700210350629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Анафина Зейни Бектурсуновна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341012400074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Рамазан Шамгунович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490705300250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Бибигуль Толегеновна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620530400235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Тоты Ахметжанович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420520300391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Толеген Диханбаевич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520624350205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Байбулатов Ардагер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681123300244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Марат Салыкович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640622300252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Елебек Тулеович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661113550207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Байсериков Толеу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640210300371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Балакин Владимир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470422300556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Балтабаев Сагынбай Таскаринович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560125300263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Баткульдин Серикжан Хуатович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600107300285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Амантай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670120350413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Руслан Конкабаевич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780622350089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Клара Капезовна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370313401438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Бегахметов Аманбай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530508300120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Бегахметов Амангельды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510808300475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Бегахметов Болат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690614350482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Мурат Кенесович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650825350105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Кенжебек Калибекович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590620300210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Бижигитов Нурлыбек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740616300270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Ващенко Александр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660127350380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Громак Сергей Леонидович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680928350294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Громак Юрий Леонидович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730820350294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Достахин Кайрат Еслямович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590803300313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Досымбекова Махаббат Бекежановна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720522450685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Канат Каиргельдиевич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771023300611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Канат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Ескенова Кулянда Борашевна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540425450085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Естаулетов Самат Туйгынович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770304300696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Амангельды Жанайдарович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660206400270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Жаксылыков Бекайдар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591029300170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Жаксылыков Рамазан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510604300119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Рустем Кожахметович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740114300476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Жамалиев Жаныбай Казыбаевич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530729300192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Жамалиева Кульжамиля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550103450105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 Ерлан Каирович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760919350179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Омирбек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680217350511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Кайрат Ашимович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740308350024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Каматай Нысратбекович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621117300236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Талгат Ашимович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760812350662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Жолтабаров Ризабек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590702300225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Жуаншбаев Ерик Актайлакович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610107350431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Айсулу Будаевна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660210450249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 Нурахмет Сатыбалдинович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590921300236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Жусабаева Кайртай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400412450303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Акмарал Абилкаировна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740620401227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Жексенбай Кабдоллинович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600228301281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Галимжанов Жанат Еркенович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691005300244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 Ерлан Мусулманбекович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910328351197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Аульбек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730318350136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Мухаметкали Мухамеджанович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561010350346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661217450428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Гульмира Бейсенбаевна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960517450677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Каматай Тельтаевич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580621350190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Оразбек Калтаевич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550501303061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Каиырхан Айдарханович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620719300533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Серик Айдарханович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570131300149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730223350289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Серикжан Каматаевич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770421350351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Самал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770114400530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Асхат Мерекеевич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680903350065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Серик Мерекеевич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740623350116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Кокуров Амирхан Кусаинович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440424350041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Кошибаев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870317350862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Кощибаев Ерхат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661113300340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Кощибаева Кулжауар Зейнилгабиденовна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720604400496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Куленова Ризагуль Жанатбековна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990608450240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 Болат Капенович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551229350117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Кульниязов Серикбай Кульниязович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490923300157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Кундаков Серик Макпанович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570815350341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Кайрат Конкабаевич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700316350279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Кажат Акажанович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520930300708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Берик Негметович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770318300454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Мамаков Серик Сагандыкович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541103350368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Мамбаева Роза Акылбековна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591013450334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Маннанова Эльмира Каиргельдиновна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750224400228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Масалимова Кулжачар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380101404104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Матова Сыргаш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480101401755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Мишибиева Карлыгаш Рашидовна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510219400281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Молдашева Камал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400114400258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Амангельды Ниязбекович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500913300206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Оспан Есмаганбетович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680626350258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Сарсенбай Есмаганбетович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610520350279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 Маруа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521030450027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Сайлаубай Сарсенбаевич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670312300282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Мурзабулатова Нуршаш Дуйсенбаевна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600103400498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600301303303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Балтабек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371224300175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Жанарбек Балтабекович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790115301204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Жанат Балтабекович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661019350336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Негметжанов Адият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710808350671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Алма Каировна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521114400146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Асан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750925350665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Амина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410804450217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Валерий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630613350208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Раунов Дархан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821118351119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Раунов Едиль Коркытбекович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850107351429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Мадина Тлебековна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840326450119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Жаслан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730731300214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Маули Серикбаевич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670412350679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Адильбек Мырзахметович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950703350769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Сунгат Молдыбаевич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630105300468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Ардак Сатаевич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670119350100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Бакытжан Олжабекович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690323300236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Марат 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690623300356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Сердалин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750923300221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Сакен Ануарбекович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Болат Аухадиевич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730728300238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Амангельды Курмангалиевич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750601350148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Амангельды Мухамедьярович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700210350549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Дулат Мухамедьярович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720510300200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Руслан Сабырович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760124300249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Канат Балташевич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700921300271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Су-чан-син Александр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561105300178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Тасмуханбетов Мурат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640416300476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Тасмуханбетова Алия Кабуловна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690622450610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Тастенов Дулат Тоташевич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640812300304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 Ерик Тлеубекович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860705351322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Серик Сарсенбаевич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841209350565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Турумбетов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800310302178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 Бакыт Толендинович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610707350255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 Талгат Негметоллинович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650622350171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Хамитова Акбопе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541211450361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Адай Суюндукович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660227350374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Толеген Токтамысович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650313350558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Шакаримова Назым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590915400389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Шалова Айман Оразбаевна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420816400149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Шамелов Жексенбай Серикбаевич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681127350377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Толеген Саткенович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610809300243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Шахметов Орынбасар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731122350450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 Нурлан Кадырбекович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751107300377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Сабира Сапаровна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680226450448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Аталық Аманжол Мейрамұлы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Алишер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210164012803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Мударис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470703300602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Иван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900430351407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Агеева Екатерина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861104450366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750210350182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Кабылкеш Каримович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540717300634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Кайрат Енбекшилович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700514300992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Анисова Сауле Нигметовна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580429401234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580324350344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Алмабай Салимжанович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761226301374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Кайржан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540803350083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Рустем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771211300217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Баюбаева Ляззат Кабтаевна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800903450217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830426351360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Бердимуратов С 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680726350599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Бесильный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361710085369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Бондаренко 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550601300586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Бубнова 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690101452545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860913351185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Букарев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680319350576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Букарева 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750923450581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Быхов Анатолий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611112350095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Быхова Ирина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660811401010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Грамчевская Галя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651027400358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Джумагулов 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760806350243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540101351431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Дубинин 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720317350268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Дубинина Галина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770112450197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Измаилов 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600803300157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Ерлан Койшобаевич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780330350567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Кализатов Канат Серикбаевич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670203350127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Корниенко Алексей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551026350110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 Олег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670409301028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Ахмет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681112350395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Калимтай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570101352178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Таштиев Жандос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651010300438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Баймурза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660826350370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Мигель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780408401925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Олег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841101350825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Наталья Дмитриевна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790411402387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Мунашева Сулушаш Касеновна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591109450148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Мухаметянов Ринат Тагирович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760717350091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Паршуто Марина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970529450505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Патиев Аливер Макшаримович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Пивоварчук Иван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870821350565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Прокудина Наталья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700917400907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Роголовский Петр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760204350270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700525300516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Селезнева Елена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690419400680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Темирболат Есмухамбетович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470409300228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Владимир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631010350311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Тарасов Сергей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610925300175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Травкин Михайл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570212350333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Утыпов 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540526350513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Утыпов Рустем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721107350318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Аскер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710223350939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Хорченко Анатолий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740426300654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Ерик 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540315301984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Григорий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680910350549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971216350906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Нұртілек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990506350399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990330351023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Саяжан Хамиддулинович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581208300082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Гульназ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831223450803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Абжан Арслан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691015301173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Абильдинев Жанат Сатыбалдинович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771016350431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Абулгазинов Каир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800809350666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Айтбатыров Сатай Тукенулы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490217301009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Айтбатыров Жаныбек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800718350413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Акапов Омиржан Нурметович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650825300981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Сансызбаи Анасович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650715350088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Олжабай Жексенбаевич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740322350437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710506350174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Сапарбек Ермаганович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590331300166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600130300954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Альжаров Жумажан Залелович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810904350812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Ауталипов Бауыржан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630910314195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Ахтанова 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890506451878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Багрицевич Юрий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610206300919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Баймаганова Канатбек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710704400309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Барболов Ержан Еркинович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770927301265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Батыргожин Копжасар Бексултанович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470427300593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Болат Зейноллинович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650503300089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Кайргелди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650101353450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690102350627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Баяндин 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720522350391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Бегимбетов Казбай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640717300784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Бейсебаев Галымжан Талгатович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730519300826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Галым Абдыханович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Валихан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Амет Мешеловна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510730400389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701111300449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Турдибет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340820350470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Буркитбайов Санат Омирсерикович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850613350095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Бухбашев Суюндик Акиптаевич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650116300194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Володьков Юрий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640116350217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Габбасов Аитмуханбет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510701300817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Мурат Кайрбекович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600213300589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Габдулина Гульнар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601126400614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Геигер Виктор Вельгельмович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550613200928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Глинов Евгений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911011350534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Глипов Анатоли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681024300678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651116350341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Людмила Виктовна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510224400625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Долдашев Кадыр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450901300573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Долдашева Толкын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720820450102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 Сунгат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750803300803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630724350241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Доспаева Куляш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570423400915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Сейлбек Калиаскарович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631123300805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Ехсанов Абылайхан Балтабекович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930120350449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Жакишев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730118301150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600129300999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Жаркинов Балтабай Кусепович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500921300626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Жоболаев Валихан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761029300721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650316350366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Биржан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930505350997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Жанат Тулешович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640301350888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Канат Тулешович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770415300818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880724351260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Иксатова Жанат Касымулы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661011300643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Долдашев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931227351431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Айғаным Танатқызы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960427450453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Масалимов Максат Канатович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941027351094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Шулакова Асем Алибиевна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870724450752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Александр Игоревич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840501351022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Бопан Амантайұлы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940615350392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Орынбасар Кайыржановна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790103450273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Нурсултан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680625301600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Кабыкенов Жусуп Тилеугабылович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570930301559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Кайржан Кажкенович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517125350531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Болат Сагинбаевич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761210300616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Куаныш Сагинбаевич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741008300327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Маржан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720827450326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980501350518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 Нуртилек Женисулы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990506350399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Какенова Сандугаш Жанабековна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730519450650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Манарбек Сунгатович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781002350338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Рахат Сунгатович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880421350562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600116400766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Бирлик Боранбаевич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851222350548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Нурлан Еркешовна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800519350392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Руслан Еркенович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680518300610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Карагизов Мурат Клышбаевич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720212300825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Сайран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700402300696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Асыл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700320400875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Клара Ахмедянович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520924400662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Дулат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660329350507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Кинаятов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731204300608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 Аблайхан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770626300994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Кужкенов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820223350535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Курсанов Сакен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610116350193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Гульжамал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690718400874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Сайлаубек Тлеулесович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650418300958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Башенович Бауыржан Зеинуллинович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Бибігүл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580529450325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Магерко Игорь Ефимович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620514350179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Жанайдар Жиенбекович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831130350861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Кыздарбеков Жанат Татаевич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740228350565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Багдат Бексултановна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730607400682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Галым Айпович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691004300610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Алла Никитишна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420918450020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Миремдинова Тоты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530817401155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Серикбай Кырыкбаевич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700415300895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Мурзалин Даулет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650821300682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Нурлан Токашевич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640106300796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Саиран Топешович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620911300110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Бахытжан Жатаевич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880729350874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Канат Сагатович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770914350420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 Турганбай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670426300639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Нурмаганбетова Гульмира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451104400965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Нурмаганов Баглан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580820301461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Нурмаганов Базар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630412301009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 Дастан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830309351186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 Жанат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640322450276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Айнур Сайлаубековна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851203451083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Куандык Рахатович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720731300450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Азамат Жаригасымович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780304301597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Бостан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280601300132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Сайран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520527300599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Ануарбек Сайлаубаевич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850617350750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Сайлаубай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540219300588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Сагинбаев Арыстан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570930300559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 Жанат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600316350545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Кайыр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590215301424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Айткожа Рахметкалиевич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580101305277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Оразбаи Рахметоллаевич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650114300699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Сагындык Кайрбекович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580706350380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690508350119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Назымбек Кайрович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620131301024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Темирбек Арыстанович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600105301123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Сулеименов Амантай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500611300670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Марат Сакенович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610604350215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Сулеменов Каматай Каиратович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660914350205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Мухтар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691012300258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611211400628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Тайгаринов 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460102350124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Ташауов Булат Есетович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760129300683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Ташауов Канат Есетович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651101350042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Даулет Камидолович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750921350118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Азамат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600813350041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Омирбек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780302301912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Тлеубеков Арман Капизуллинович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740808300561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Тлеукенов Сайран Омарович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590823006420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Тайшыбек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230140036398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Токубаев Кенжеболат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600202350793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Амантай Бопанович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691207300575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ERDASAN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210340018254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КОС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040740002256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Тукенов Жантас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650132420110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Сатыбай Бопанович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580301300739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Уаидина Алия Толыбаевна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820404451226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Мереке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671022300853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700315300940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Мереке Куттебекович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700315300990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Анатолий Анатолиевич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810110350108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Фабер Андрей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870042351132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Дюсенбай Тасбулатович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650426300843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Жексенбай Тасболатович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950825300981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Хатиев Исраил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701225350435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Сакен Мухтарович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600808300721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Шайсултанов Мейрам Кисматович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571031300658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Ерик Канатыбекович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760720350434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Шаужанов Кази Базылович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600301300913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Шахметов Болатхан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032712320114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Сайран Усербаевич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671127300928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Шелтенова Кунслу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581121400751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Шишмагамбетов Тлеухан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530904350070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Шолаков Киззат Ескендирович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860412350562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721128300762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Шуленов Сунгат Кусаинович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660410350265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Курумбаева Кульжан Рахимжанкызы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521215401183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Бекенова Сара Махатовна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520514400673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Сманова Нуржамал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490601401636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Колутон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800708350508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Алшинбеков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640708350365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Ансар Бакытжан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620704399035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Ерлан Нргалиевич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821214350340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Каиргельды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710104301031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Кайролла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650102301844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Талгат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700102300407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811114351006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Бакенова Торша Толешовна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381102400487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Балгожа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590522350520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830823350417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Саяхат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000121551461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Бейскнов Кенжебек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691115300941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Аскар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720326300984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Нурлан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780626302348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Рамазан Жагпарович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580327300592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Булатов 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800716300258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Мурат Олжабаевич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860910351416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Олжабай Батырбекулы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400227300424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Омирбек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610422350157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Серик Тастенбекулы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630812300828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Сунгат Олжабайулы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700729300773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Талгат Олжабайулы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681209300613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Буркитхан Шамсали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861025350628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Казбек Канатович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011225550760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Жакелов Конысбай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800214350453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 Ермурат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540901350630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Зейнатуллин Асылбек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650228300867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Зейнатуллин Асылбек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700401301074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010618551811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Ширинов Абдирашид Жанабаевич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610626350592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Жарас Серікұлы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980131350735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Халима Кенесбаевна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630610450387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Алдан Жасланович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790222301751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Димухаметов Галымжан Бауржанулы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951006351215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Тулеген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700116300856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Дамеш Муратбековна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571224400311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Ишманов Самат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741123350170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690101350483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Калабаев Еркин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770811301076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Капаев Руслан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840429350678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Укибай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621225300759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Куандык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831003351175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 Ержан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780210350425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 Ардабек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790117350342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Жолжақсы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Еркын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780322301278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Ерик Конкышевич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700404300815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Халхабай Нурбек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870627351370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Курумбаев Сержан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600414350220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Алдунгаров Асылхан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770117301806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Алимжан Казисович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630805301104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661123350282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Кыздарбеков Болат Тотаевич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640601300694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Макишов Сайран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720329350510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Зиннат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540820350105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790829350125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Муталиф Айболат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700909350522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Мутишов Жаңбырбай Қаирбайұлы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580326301337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Мухтархан Ерболат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660218350543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580902350297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Алтынбек Жангужинович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640509301018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Сейльбек Жангожаевич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671023300763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Серик Исембекович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530609300269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Рахимгулова Марал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800325450146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490102301726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Бауржан Темирбекович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Сабыров Сармантай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500801301225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Батырхан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610320350638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Алтынбек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791024350280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160340019499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Таукелов Талгат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580730300711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Талгат Нурмаганбетович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651212300268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Айбек-2011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120140021248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Алимжан 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Даулет-1947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980440005027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Құт-2016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Пайда-2015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150740019987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Сеним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Туленова Тоты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680912450338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Хаймулдинов Жанибек Сагнтаевич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850702350702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Халхабай Шынгыс Халхабайұлы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990412350437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Канат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681208300876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Болатов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860215350192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Овец-2022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990821351341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Жаслан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550112350198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Нур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020101650682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Аитхожин Бакыт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611107350771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Айсаров Нияз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790913350042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Еркен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660911350293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Алексеенко Елена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660923450960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Зоя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390218450225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Алексеенко Наташа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770305450258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 Сайран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741201499024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Берик Жанатович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650223300305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Бибигуль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821229450389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700307350349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 Сатбек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571120350019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Амандосова Рауза Рамазановна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700705401211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611101301443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Аншикей Сулеймен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930318351582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Арапов Сергей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761018350133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Асаубаев Мурат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740413350322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Асаубаев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490836350255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Жумабек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670306300246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Темирхан Илюбаевич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621129300281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 Айбат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760731350513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 Даулет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820730351331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 Ерболат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720120350455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 Серикбол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740220350402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Баидюсенов Роман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761227350328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Баймолда Еркегул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850731499066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Адельбек Маукенович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690113350568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Байсолтан Байтан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780106399066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Барат Елеусиз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720710399049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Барчук Олег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730128300870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Батхан Болатбек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800429350482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Баят Жолболат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970202350471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Асан Тулепергенович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670602300902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Асан Максутович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650716300324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 Асан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530505301628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Бекбаев Муктыбай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560426300248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Каират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620315350781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Бадигул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810603499082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Бермагамбетов Наби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870609350651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Бондарчук Ирина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670831400964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Бохан Есенбол Уяатханулы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970811350214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Бригатхан Хайрол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840101351840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Важов Анатолий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890804350952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Валиева Ануда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387225450388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Витик Алексей Станиславович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690425300756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 Ерик Ахметжанович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690618350305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Галькина Ольга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580523450421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Ганжа Александр Михаилович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600807300607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Гудантов Олег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710119300352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Гупало Степан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650922300671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Дадаетов Муратпек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611021300590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Джумалиев Алик Туракович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730913302547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 Жорик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641012350285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Айкеш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470612400208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Еграшкин Валентин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570214399051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600402301188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Есенгельдиев Ильяс Ерланович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000507550421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Естаулетова Манай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480411400297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Жаманкулов Толеухан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530702350397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Жаркумбеков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560803350542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Жаркимбеков Шингыс Кельдешович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701114350362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Жаркынбаи Солтан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510521350312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Жаркынбай Солтангажы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630501350744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Женисхан Еркен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680711350369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Жетписбаева Бахыт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620302400344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Жуанышбаев Берик Актайлакович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650207350076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671009300565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Закария Кажмукан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660721350449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Закенаев Жанай Негметжанович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521108300276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Заркум Акила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330720450293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Збасов Аблай Валиханович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771018350343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Зеинелхавит Хабдуали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560830350391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Зейнуров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601116350085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Каират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650328350064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Бердиял Айболат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900929350977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Табигатулы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940301351284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Мейрам Базарбаевич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811029350214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Яцкевич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711128350509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Амерханова Зайра Сериковна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880516450476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671006350199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Каблакат Куаныш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540219350405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Кажмуратова Каракас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581112400979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Какеи Сержант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500202450182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Болат Растунович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550101306705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Мурат Манашевич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580122300677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Самат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851012350922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Кандыбаева Капиза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390121450278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 Жанат Макимович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600226350454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690419350244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Галымжан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590801301291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Кожабаи Серикбол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670805350417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Колесова Елена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670708450278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 Александр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700913300238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 виктор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400905300211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 Владислав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880123350176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 Николай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601008300606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Володя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840716351577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Андрей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691002350041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Культябин Амантай Кенесович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770106300653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Кутепова Надежда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641254504740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Кушкымбаев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750512350709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Мамаков Каиыргельды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820707350675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Манеи Асылбек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770119399095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Манеи Жансол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700905350489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Маней Толеужан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641020399093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Маней Шынарбек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750328399137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Сергей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032520003201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Матюшонок Андрей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681125350603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Маховский Виктор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570505350306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Азиз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811215350909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Аитхожа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720127300388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Болат Рахметулиевич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680217300298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Талгат Рахмитулиевич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600112350407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 Нурлан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740117300763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Мукантаев Томан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710304350255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Мукантаева Биби Куандыковна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681227400648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 Каирулла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551015350516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Муратхан Унатхан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621026350456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Мурзатхан Каират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740434350451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Мурзатхан 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880826350287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Муратбек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631202350256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Батай Джамбаевич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530521350188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Мухамедьяров Тлектес Джамбаевич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730825300354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Назыров Жанбатыр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601202300422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Науанова Балерке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980903350761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Непомнящий Валери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Нурасыл Бердиял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651216350494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Отыншин Галымжан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640928350470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Пакидин Валерий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530103301513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Панчук Алена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731227400253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Пиримкул Жанат Оразаликызы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930124401121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Поздеева Татьяна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690525401239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Раздаг Гулжан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960625450703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Райзвих Анастасия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761012450523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Аман Жанузакович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870825350755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690100635048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Булат Умиржанович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680307300287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661010300469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Нурлан Амиржанович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660214300446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Омурзак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580728300275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Рахметуллин Куаныш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830809350493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 Станислав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871216351091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Сагитов Асхат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890406350245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Жаслан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660920301284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Сагитов Жасулан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601007301113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Сагитов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640520301404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Айгуль Балтабаевна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770325450168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Сайлаухан Ермурат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870925351291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830905351334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Салкинбеков Марат Елеусизович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630323301610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Ерик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800819350306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Салыков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550128350214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Манатхан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610109350501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Сапура Шарибаи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770215350847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Саркеев Бейбут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730325350095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Сатова Кульшара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480101402872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Саулетхан Нурбек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880622351503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Симонова Антонина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520907400858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Симонова Елена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701009400361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Артем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981103350438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Я. 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370608350116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Суюндыков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Таитлеуов Муслим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490201300706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Манап Шукрибекович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580924350188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Сергей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811215351015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Тойлыбек Акмарал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921208451303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Казгер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Точков Туяк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820320451061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790211301246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650830350221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Турсунбеков Талгат 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651225300695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Уайлденов Марат Тасмуханбетович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741110350186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Умутхан Манарбек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670501350930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Талгат Сагимбаевич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640818300486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 Юрий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640306350092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Хабылбай Ахытхажы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920720350716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Хавалхан Манатхан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690810402424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Хавдал Болатбек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670503350643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 Акбар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741130302743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 Каидар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631016300299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Жамилаш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460615450269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Камелхан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661020350524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Хапар Саилаухан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540625350482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Хапар Самалхан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710303350597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Харитонов Сергей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740716350697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Харитонова Шарбану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450921400185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Базарбай 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440827300364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Хуанган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630926350428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920320351571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Цуцу Виктор Константинович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560215350338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Цуцу Иван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830820351174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Шаимерденов Дулат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530721300248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Шаишибай Табигат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640404350481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Шайкенов Данияр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860917351365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Нурлан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810414350809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Алсель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870718450353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 Андрей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841118351519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Шәйдоллаев Дархан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980530350338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Шинтимиров Айдар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600503300842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Шонжыбай Азамат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561005350507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Шоншибаи Табигат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640404350441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Шуанган Хосан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690612350451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Яцкевич 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720830450263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Аскар Габиденович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870308350942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Нурмухамед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591221450018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 Ерлан Алибекович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770128350399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Канат 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790330350251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Айтмаганбетов Камалиден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580307350311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Шокан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580129350156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Алимбекова Гульзада Шайкыгалиевна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711001450405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Кайрат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740405350253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791214301225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Адильбек 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640809350483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Амангельды 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750629350705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Балташ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591125301091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Кайргельды 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730119350223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Серик Сапаевич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531102350112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680617400972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Атагаев Каиргельды Шахитович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660710350331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Атагаева Жаныл Шахитовна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640131400081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 Мырзагельды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560419350218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Ауталипов Марат Жанбырбаевич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740817300729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Аутолипова Алия Жанбырбаевна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820301451216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Зейнелькабиден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461213300342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Ахметгалин Руслан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970507350925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Ахметгалина Елена Владимровна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701003450672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Оразалы Ислямбекович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800731350434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Абай Толеуулы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780217302106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Аюпова Баглан Абельдиновна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591221450018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Бабаков 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670729300844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Байманова Лаззат Айткеновна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650601450521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Байталаков Мурат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660601301498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Байталаков Орал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Байталаков Серикбай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640319300886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Биржан Канатович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860703351410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Азамат Кайруллович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850807350921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Кайролла Есмаганбетович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461115350079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Батипанов Саян Аксарыевич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771012301560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Баязитова Наталья Анатолийкызы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750115450360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Баянов Аскар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750930350098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 Женис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721024300905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Ерулан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681217300331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 Ольга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810620450617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Ворончихин Виктор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691218300921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Гавриш Виктор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620309350322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Галькин Александр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570102350315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Галькин Игорь Александорович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750601350277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Айдар Минувалетович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711015350613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Гданский Виктор Станиславович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800318300879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 Евгений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860228351200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Леонид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750522350684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Джолдашев Марат Алимкулович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710925301421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Казтай Камашевич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490113350378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Гульмира Сагдатовна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750116450415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Дюсебекова Салтанат Саятбаевна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591120450316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Етекбаев Берик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800501301396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Етекбаев Марат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630221300786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Етекбаев Шауали Кажгалиевич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490506300615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Етекбаева Мара Аманжоловна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640723400862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 Анас Жамалиевич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530120301090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 Кувандык Жемалиевич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461203300358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Жангильдинова Шария Зейнунутуллинова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580207450403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Фархат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860526351121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Келбет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750606350640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Жапаров Мухит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630901300069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Жапекенов Канапия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500423350149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Канат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701006300874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Жох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571107350404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Асылхан Баделханович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880420350359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Муратбек Баделханович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850305350655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Зейлбекович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710501350454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Амангельды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651123350171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Заитов Жунус Кагиринович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600810300782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Зейнелькабиден Алдияр Талгатулы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990908350275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Зейнуллина Назгуль Кенжебековна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981204451352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Амангельды Рахимович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420418350076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Иважанов Руслан Наурызбаевич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751103350516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Джамалова Молдир Абуталиповна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850715401890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Кенжибай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610308350543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Нуржасаров Сынгат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890622350517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Каршыга Айткенович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700719350329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Алексей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530320350591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Ерик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720705300815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Каженов Борис Ергалыевич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650314350533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Галым Кибадуллаевич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710208300900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Жомарт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730506350158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Кибадулла Айткенович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460223300710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630301301550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Мухит Уалиденович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711207300859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 Алтынбек Сагимбекович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710314350031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Дауренбек Калымович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660813350240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Казбек Калымович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591129300587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Султанияр Джуманиязович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620620301622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Рамиль Радифович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860318351081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Рауф Мирзагитович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620703300774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Ринат Радифович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790807350165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Кайрат Аманбаевич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771010301877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Кииков Каиржан Киикович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350720300036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 Калижан Куанышпекович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721212300627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Еркен Саубекович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581102350348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Крушев Абай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651018300888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Крушев Дамир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910114350412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Серик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500101308306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Курмансеитов Мурат Даулетбайулы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641119300895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Курумбаев Азамат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860617350475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Курумбаев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860405351004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Сеилхан Кауданулы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491027300644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Кустеков Баянбек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921126351064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Кустеков Естай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681202300843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Боромбаев Рустам Акылбекович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810923302350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Абдильманов Сакен Айткожевич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620820301104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Кшенов Бугенбай 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530710350383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Лунау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570107350580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Лунау Евгений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960612350746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Магауов Асхат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840315351294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Каирбек Курмангалиевич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570111300675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Жумагул Айтбатырович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590317350219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840726351185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Денис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860509350587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Сергей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900103350163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Меркибекова Раушан Сериковна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740717402689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Даурен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871119303173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Галымжан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790515302633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681026300738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Айгуль Айдаровна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640113450387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Айман Айдаровна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581020450727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Орынбасар Тураналиновна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490609400790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Кабиден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800219350341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Серик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760619300716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780328303752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Ермуханбет Шайхыулы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591228300698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 Ербол Сабитович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760223350571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Сакен Мурсалович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620114301116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Толеген Сералинович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610215350393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Олжас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890321350868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841121350804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Подолин Александр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580126350467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 Юрий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711102300590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480022330199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Аманжол Кенжебекович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620418350058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Азамат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831211351106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Амантай Масгутович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591022301278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Сапкенов Нурбол Буркутович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740103300866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Жанболат Амангалиевич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630103350826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Султанбек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940218351114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Кайрат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720713300908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Балапан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600310401263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Анарбек Кайруллович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721024301150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Жумабек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620815301058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 Манарбек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890404350908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Снарская Наталия Генадйевна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781020402628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700505301357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Боранбай Бектемисулы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650201301362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Муратбек Кабидулович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691027350365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Канат Калабекович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760217350063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720629350482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Турсунбеков Айкен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391121300337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Туякова Назира Амангельдыкызы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950605451354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Аскар Конкаевич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730406301067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Асхат Жексенбаевич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890419351600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Жексембай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580126350398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Ултанова Нургуль Сертаевна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880703450561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Урманов Ерлан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750901350634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Урманов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740614300814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Фирсов Игорь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680716300191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 Сергей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Абзат Аантаевич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740204350277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Адильбек Мейрамбекович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850415351433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Айбек Зейнуллович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770101303944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Ануарбек Мейрамович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911216351021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Кенжебек Зейнулович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781222302156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Назымбек Зейнуллович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550104350382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Кунсулу 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740817400953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Шимперманс Наталья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740507400786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Шинтемиров Айдос Жаксыбаевич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770217350104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Шинтемиров Кайдар Жаксыбаевич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640117350421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601107350581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Олжас Сайлауович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Абдугалиев Бейсембай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590324350089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Абдугалимов Тасбулат Бейсенбаевич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871123350385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Мейірбек Шайкенович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721107350417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 Роман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890814351648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Адамкешев Абзали Дюсембаевич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511114350263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Атан Каримович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Аукеев Ермек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681107300788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Балташ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680822350035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Бейсенбай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520206300533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Жанат Жанбирбаевич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Салимжан Нариманович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671228350116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Бегахметов Мереке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671111350249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Берсугуров Гузайр Абзалиденович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620101352506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Олжас Алханулы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730101351401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Брыкова Валентина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601030450103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Бужбанов Толкын Толепович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650420400778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Бужбанов 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410325450045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740323350056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Волоткевич Николай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690521350170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Галиахметов Мударис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650212300691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Марат Амирович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691012350214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Горст Павел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710801399100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Ерлан Уалиханович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730107350139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Ербол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780613350387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Бауыржан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710402350035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Берик Салыкбаевич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610828301017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Ергалин Жаналык Байдошевич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620101350440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Ергалин Толеу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571103300604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Амантай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740131300402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Есмагамбетов Суиндик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510903300491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Ефанов Александр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560119350524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Жанадилов Даулет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630311350692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Жанкин Мухаммат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550331350078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Даулеткелды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640513350157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Амиржан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591101301147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Темиржан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571112300465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Руслан Малтаевич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790120301767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Алмаз Кенжебаевич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751005350309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Калантыренко Андрей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851114350769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Иван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630610301461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Болатбек Айдарович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913003350105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Какенов Агыбай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860213351279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Асылбек 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740512301868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Какенова Айгуль Рахметовна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761208400621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Капажанов Талгат Каркенович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660902350125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Кащей Алла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650105450444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Киыков 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760723301214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Александр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681108350175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Крадожон Александр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760621350565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Кулаева Надежда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741104450123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 Сагат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690516350320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 Геннадий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620301400656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Нұралин Асылбек Жамашұлы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Манарбек Елеусизович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710210302046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110464008310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 Павел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670903350241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 Сагындык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381122350159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Сергей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900103350163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Марков Вячеслав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700505350434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Меркель Карл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580321350487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Сергей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820330350468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Айман Каматаевна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650120400767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Мурат Омирзакович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720229350110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Паринова Галина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421101450081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Побиянский Владимир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640326350458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Порватов Валерий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690805300652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Азнабай Бекетаевич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520216350326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Мейрамбек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601107350581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Нұрлыбек Абушахманұлы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781023301374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Серик Ескеевич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750722350483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Садвокасов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760115350138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Назия Шакировна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490101404751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Манат Азимжанович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Салыкова Толкын Мухаметжанкызы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740721400426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Рабига Толегеновна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600425450099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Айдарбек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820902350437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Муратбек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710904350544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Сейтказин Сейсен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591201350062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Танкыбаев Асылбек Турысбекович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640901300586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 Жумагул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620919350616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Сергей Миронович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720801350625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Коктал-Енбек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070940018097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Сарытомар-Агро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Береке-Астык-2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060640014814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Фурмат Сергей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620219350343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690517350237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Хомяков Аркадий Аркадьевич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691012300832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 Омирбек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810124350088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Амантай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650520350098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Мереке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671008300516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Шандер Людмила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670703450141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Кажимукан Газизович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700220300716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Сейлхан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700220300706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Уалихан Газизович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570101350161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Юмашев Мубарак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651107300643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Юмашева Алма Каирбековна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670624400463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Юршев Иван Викторвич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811226351114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Олжас Сайлауович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780727350024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Довгаль Наталья Николаевна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840615450497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Kошкимбаев Жанат Сагиндыкович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751107350046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Ерлан Бахытович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710203350622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Ергалиевич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660305300966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Абикенов Каирбек Иранович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730208350287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Адамова Алтынай Есеновна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710528400085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Айымов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830703350318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Еркен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730130300405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Куат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811210350971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Акпентаев Мейрам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740513350336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Наталья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610803450372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Амангельды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710916350153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Аманжол Жуматович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Ерлан Смагулович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701129350334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Николай Витальевич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611004350464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Вероника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890423450472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Владимир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880315350407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Апаканов Болат Мугалимович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811019351026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Апаканова Орынбасар Мугалимовна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751008450262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Апаханов Женис Магауович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650509301139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Арингазинов Санат Аужанович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541030300068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Арыкпанова Кульшатай Куласовна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60010450525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Аталыкова Айнагуль Турганбековна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750416400846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Аталыкова Сайран Ермековна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581120450354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Ахмеджанова Зайраш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370327400337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Тофик Азреткулович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650322301164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Сейфулла Секенович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630411300421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Казистай Касымович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400515302067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Таскен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711022300526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Жамал Сактагановна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540327400561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Ашкенов Аманжол Кошенбаевич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761019300806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Ашкенов Муталап Кошенбаевич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580430300949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 Арманбек Кадырбаевич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770919300759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Алим Салимович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621030350071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Байгарина Сервер Алгалиевна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640520090520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Байсарина Айгуль 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721230450353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Мурат Жаксыбекович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620330350634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Башкирев Михаил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550427300550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Казбек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780329301434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 Манарбек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730412350573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Баяшева Даметкен Кусаиновна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711217450132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Беисов Саян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820608350429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Кариулла Калекенович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650719350066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Жамиля Ташимовна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560424400473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Жаксылык Калекенович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530717300375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Жумабике Шорановна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600304400758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Боранбай Кусаинович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761028300647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Шамшия Кусаиновна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570717400844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Бекешхан Гульдар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840606451317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Бердимуратов Сатыбалды Темиртасович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720510450665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Биахмет Ерханат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920815000063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Владимир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740316350414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Бокпаева Жаксылык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420812450034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Виталий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750624300632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Николай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820626350912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Асхат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890118350329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Ерик Кожантаевич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660101306410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 Анар Есенбековна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710408405386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Ботаева Мариям Негметовна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420615450152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Бричев Алексей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791127350358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Тлек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870111350723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Толеген Зекенович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571018350470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Буркутбаев Жанат Манапович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700121300504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Габченко Михаил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650601350593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Глинов Александр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841020350726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Глинов Александр Павлович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680801350269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Глинов Николай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591109300703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Глинова Ольга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620920450340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Глинова Федосия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540102403215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Сергей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730906300225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Даденов Марат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730225350498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Даденова Батен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400101450729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Далихан Чулунцэцэт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571226450389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Жанат Уралбаевич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720905350145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Дельхман Николай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850907350281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Джуманов Сайлау Джуастаевич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460210350315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 Сайран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700531350248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Мереке Аман үлы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721106350213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Марат 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681113300671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Шарбан Мукангалиевна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450910400630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Каиргельды Турсунбаевич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650809300697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Канат Турсунбаевич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690317300749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Едришева Айсулу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750702450552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Александр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771023301065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Василий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651122350215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Владимир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691001300822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Григорий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671122300748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Дмитрий Данилович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660326350607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Игорь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960803350308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Сергей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790625301980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 Федор Данилович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611114300565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Ежова Василиса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381001450602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Ежова Наталья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750610450341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Езова Дина Эльбрусовна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851217451049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Екибасов Кабдуш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450715300545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Еркибаева Эльмира Еркиновна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631208400447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Ермуканов Баглан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700623350068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Есимкаиров Куаныш Турганбетович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850208350053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Есимова Кульжиян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480115401513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Магауия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590318300882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Сагындык Мухамедьянович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800515301005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Жайкенов Ермекбай Балташевич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560915300505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Жакатов Ералы 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640823301253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Серик Маулиевич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570824300374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Мирас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970616350809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Самат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760209300479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Ботагоз Ертаевна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671102450335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Жамалиева Аниша Толегеновна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670610450483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Жарылгасимов Куат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780918350345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Жарылгасинов Болат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870323350756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Жомалиев Еркен Зейнуллинович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032520025686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Николай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531221350030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Акан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480901301193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Махсут Аманбаевич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600308300852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Жанат Госманович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651104350029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Болат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840919351590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Зейноттолин Сагындык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510121350050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Уразгали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630128300512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Камиткали 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591108300774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Зиновьева Екатерина Вольдемаровна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690316450439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Жиенбай Кожиакпарович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560125301003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Кенжебекович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680319350665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Сансызбай Шарипулы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530525300936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Багдат Есингильдиновна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780308450225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770315350454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Гайни Жамбауовна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531210400922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731112300350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Насиболла Кабдоллаевич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490625300395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Кабиева Алия Темирхановна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730609400990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Казыбаев Еркин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690717300971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Шолпан Бадановна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530118401204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Кайкенов Ниязбек Кайржанович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710802300147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Мурат Сералиевич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730101302186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Калымтаев Манарбек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770718350683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 Игорь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700207350187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Каменов Амангельды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711005350420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Аманжол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680327300983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 Забинулла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550107300799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Каменова Шынар Муратбековна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730203400864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Мердеш Какимович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660220300360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Айткенович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580120301585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Турсынбек Тоттынбекович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690622300688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Марьян Ольжабаевна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540225401378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Кенжигаренова Бакытжамал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531024400822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Кенчимов Канат Нурлыбаевич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811210301676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Григорий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590403350058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Кирсанова Мария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590301450882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Клаус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621125450669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Кожаканов Темиргали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350803300235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Колашеева Нина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741005450313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Колошеева Татьяна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750511400971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Колпауов Мейрам Турсунович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690731300521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Конкаков Хасен Кажкенович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560310300398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Галина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540208400396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Ирина Федоровна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610826401607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Канат Сагандыкович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600728300370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Юрий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620929300723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Краморенко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680216399083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Краморенко Николай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680216350299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Крапивкин Петр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730429350308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Красноусов Владимир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870427351442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Бауржан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630127301037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 Берик Казтаевич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720812300738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 Тюлеген Казтаевич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620217301136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Владимир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620217300155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Валентина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551013450446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Мурат Габбасович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670428350507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Мейрамбек Зейнелгабиденович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761112350263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 Хайри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800928350643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Шокан Жунусович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730711350251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Кұттымбет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Александр Петрович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720707350812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Василий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861219351175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 Светлана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870124451283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Галина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700906450301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Лункин Иван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820412351500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Жумадил Айтбатырович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650923350415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Нурлыбек Айтбатырович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730612350035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Естай Калымтаевич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570213350160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Манас Кайрбаевич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650303350187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Медет Байзолаевич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830719350820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Мурат Кенжинович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650716350201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Мусабек Калымтаевич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650215301309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Каиржамал Рахимбековна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591025400640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Маймакова Сайран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540720400706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Мамлин Тлеукабыл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710330350534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 Арсбег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850710351447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Маулибергенов Казбек Рапекович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640521300530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Серик Амурсерикович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650315301352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Жантас Кажибаевич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860215350329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Махольд Марина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760805400703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Александр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860904351473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Лидия Адамовна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490711450266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Мешелев Омурзак Абдрахманович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670804350014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Жанапия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360101350811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Марат Жанапиевич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631008300710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Мурат Жанапиевич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680731300331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Темирлан Калиаскарович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640620300896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Гулимжан Жанапиевна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730930400592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Бакытжан Еркеновна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611020350652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Камшибек Каленович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610219350044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Муханбетжанов Акылбек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510110300867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Игилик Жумаханович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881010351589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Наянзин Игорь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710501301377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Наянзина Александра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830116450501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Виталий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710215300895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Козы Абрахманович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580101305405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Акылбек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490228300456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Нургожина Айнагуль Амангельдиновна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800317400205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Кайрат Наилович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680529300561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Канат Наилович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700429350263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Бейсембек Шоттаевич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620405300813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Кульшира Ботоновна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660125400072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Очаковская Любовь Евгеньевна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900702450979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Очковский Алексей Евгеньевич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800430300858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Панасенко Василий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500112300925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Парфенова Ольга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670819450162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Пенденов Каиргожа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520405350135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Пуштаев Рамазан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681121350225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Светлана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750411450607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Мирамбек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571107301357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Серик Кердешевич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720622350147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Балтабай Балташевич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740516350194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Балгабай Балташевич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721001350123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Турсун Лукпанович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680927300931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Куляш Байдосовна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550310401413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Абзал Ибрагимович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690428350352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Жанзак Хабдылханович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571120301209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 Ержан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800917350514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Ризванов Марат Камильевич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621116350485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Татьяна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930321451288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Русских Николай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620826399029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Марат Жетписбаевич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Талгат Шаймуратович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730421350126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Еслямбек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400204350217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Рауза Жумабекова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591025400918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Рахметуллович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650318301755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Садвакасова Маужида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500128400423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Садриев Руслан Забирович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930304350419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Жанар Жусупбековна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Самошкин Николай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630611350524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Самошкина Алеся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870213451306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Сатыбалдинова Анара Кабдулловна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600503450226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Акылбек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730406300772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Амандык Ризабекович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861203350447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Симоненко Наталья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720531450129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Скорняков Николай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860302350195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Скорнякова Любовь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650715450341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Даулет Жанабекович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760709350583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Жибек Серекпаевна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470101409322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Смайлов Мурат Тлеулесович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660712350053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Надежда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620526450100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Стрижко Виктор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830629351196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Сугралин Талгат Каденович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Сульженко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560118300641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Тайшиков Жанат Рамазанович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710102350643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Тасылбеков Жанат Сагитович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630403350256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Тасылбеков Канат Сагиевич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600320350785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Ташимов Хамит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501210350134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Марат Уланович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681203300492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Серик Садуович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580415350272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Талгат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730127300518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 Танат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780812301826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Тилеугагы Жалел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740520350502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Тлеубекова Акмарал Киашевна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700302400133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Тлеулеев Исжан Кизятович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500901300345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Макинка-2015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Анаш Нугманович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530404350383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Ахимбет Нугманович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490715350340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Ербол Ахимбетович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760722350554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Мейрам Нугманович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691105350269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Толпакова Галия 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651019450211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Старомакинское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041240010509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Тосбулатов Токтар Тосбулатович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360102350400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Тостубаев Марат Нургазович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670323350020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Туйгунов Даулет Коркытбаевич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830527351230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Туйгынова Асель Назымбековна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840104451030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Какимжан Айтыбаевич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621027301235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Кайрат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680201350029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 Есжан Дауренбекович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651205350177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Турибеков Есенбек Джасанович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661124350624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Уахитов Есхан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570318300762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Усанин Игорь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760302300514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Усанина Вера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491024450046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Надежда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591108400394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 Зейнулла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640616306506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Аскар Малгаздарович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420825300270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670302300654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Серик Балтабекович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800330300696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 Николай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830617351557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Чумаев Рафик Мингалиевич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590803350161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Шайкенова Дамежан Балтабековна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610106401236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Шайкина Анар Дюсенбаевна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591022450501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Байзолла Каиржанович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511004350166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Тлектес Кайржанович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430705350028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Токтар Жумагулович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550416300332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Болат Кабиевич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Шандр Василий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850805350722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Шандр Татьяна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630617400715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Шарафитденов Жаркын Абуталипович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610420301762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Курмет Рахимжанович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761118350236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Кусбек Кайроллиевич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691025350403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Шарубаева Диана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910526450617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Шатров Михаил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740408300775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Иван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940221350985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Анна Андреевна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831116451136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Екатерина Сергеевна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860512451082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Татьяна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620627450566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Шерстобитов Виктор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790622302080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Шингожин Нурлан Айтмуханбетович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740526350307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Юлих Светлана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811105451043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Юлих Татьяна Леонидовна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770310401409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Нурашев Кайрат Рахимжанович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670711350189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860630351197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Зейферт Виктор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890904302758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Мейрам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770316350291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Нурлан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750120301521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Чухрай Дмитрий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791210301283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Ербол Толеуханович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761128350220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Лысковец Марина Алексеевна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690323450536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Магданова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580409400910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Куанышпай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610121350270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Сара Сатыбаевна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640226450341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Андрей Евгеньевич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740910301326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Алга 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200640022390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Сухарев Дмитрий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830320350475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Тукин Владимир СемҰнович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560823350185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Эберц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850217399015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Нурушева Аягоз Маратовна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880517450789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Абетов Канаткан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690321350380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Абзалутдинова Жанар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731105450503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Абзелов Толехан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770328350524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Абзелова Айгайша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570219450497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Абылкалыкова Жанар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710202401080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Алжанова Ботагоз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720416400543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Асель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880112450539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Алтайбаев Ермек Карибекович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830910351113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Маманович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710727301198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Бекболатов Аманжол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430315300577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710607300296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Даирова Бакшагуль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690706450240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591128300763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Джанибеков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620317300419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Доиров Болатбек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840929350913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Ермагамбетова Алмагуль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680401400600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Ермагамбетова Галия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560608400443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Ермагамбетова Паулина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300205400816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Жаксенов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541015300492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Ардак Тлеугабылович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820214350893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Роза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520415400665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Берик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791129301293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Серик Кабдошевич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601104350545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Бакыт Толеухановна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721124450357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660928350375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Каукенов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540927300418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Кешуева Бакыт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531215400553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Ардак Мухамедгалыевич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711217350017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Куланова Алтынай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710326450211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Кульмагамбетов Алпысбек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400828300431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Кульмагамбетов Сериикбай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621113300333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Кульмагамбетова Алмагуль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760416450288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Кульмаганбетов Айтпай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530815350057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Болат Есентлеуович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730326350189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Ербол Кинашевич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780201301735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Маймаков Даир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520806300565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Макулов Уалихан Темирханович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710217301714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Бауржан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820102351179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Мухтархан Ерболат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660218350543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Нугманов Сабит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900603351516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Нуртлесов Нурсултан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511028300418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Кайыржамал Актузовна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350101406849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Патиева Роза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581020450463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 Куаныш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760611302124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720702350469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Серик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680105350443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Зоя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540919400460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Садваксов Кали Аушахманович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400622300530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Садуов Манарбек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630203300460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Сагындык Кайрбекович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580706350380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 Саматаевич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680103300703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Табулдинова Диана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950508450271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Ташимов Анес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531005300733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Ташимова Нагима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690819400556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Темешев Габит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800207350297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Altyn Bidai 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230440011254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 СферKZ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200940032051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Шалмуканов 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890712350803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Шукентаев Алибек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650101302505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Шукентаев Манарбек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710101302638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Бахтияр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860402351127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 Марат Максутканович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871107350147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Айтишев Муратбек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911022351007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Алиева Темиртас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290610450126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Омиргали Илюбаевич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680416350395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Бадун Игорь Евгенивич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720511300553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Бисембаев Амангельды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680307350203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Буланов Владимир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620828350493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Власова Марина Сергеевна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830909450730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Гелескул Николай Дмитрович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580507350488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Әлібай Ақниет Қажымұратұлы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940315301591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Ерик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650219300739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Жепеев Ермек Темиргалиевич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480901350508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Жепеев Нургельди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831107350767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 Шокан Амертасович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790320350257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Жукебаева Зульфия Сейпелмалыковна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750712450801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Арыстан Шайсултанович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550502300598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Марат Епешевич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780722350200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Бахыт Токтасымовна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720527401036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Асхат Сапаргалиевич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880915350240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Калимжанов Ардак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970205350507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Канзилхан Хизирбек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Колосовский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640531350234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Амангельды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511006350098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860930350932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840402351212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Кайрат Жукеевич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581107350991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Сунгат Кайырбекович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700403300235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Салима Токтамысовна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630824400969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Айтмагамбетов Жанат Кайыркенович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740306350211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Лазерев Виктор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Лукашевич Вера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610101453668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Кайрат Туребаевич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570917300716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Канат Егинбаевич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701004350384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Мухамед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600829300578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Базарбекович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591021350659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 Жанабай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530428350340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Тюлюбай Темирханович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681202300952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Светлана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700506401021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Серик Жолдыбаевич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650531300943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691029350188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 Олег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711011350394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Надежда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650407400608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Нургазы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560208350111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Суркова Лариса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790405400229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Акылбек Капышевич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690113350240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MB-Agro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200640026195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Бурабай Агро 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210140019760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Бұлақты шілік 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200440005096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АРТ-С-Батыр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130940021546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Тулюпов Сагдат Сырымбетович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920122351258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Куандык Кайроллович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770623301103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 Болат Мурзабулатович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671226350353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 Мурат Мурзабулатович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690904350397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 Рамазан Мурзабулатович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650105350587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Шлюндт Александр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650314350098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Шлюндт Валерий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821013451015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Шлюндт Виктор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631208350487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Досумбеков Мурат Омирсерикович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820130350906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Абсалямов Жаксылык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850118350591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Айтымов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550314300754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Талгат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590902350477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Бауржан Темиргалиевич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950315351371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Антаев Канат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720330300351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Мади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860327351030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Бердюженко Вячеслав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730223301161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Жексенбай Оспанович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420103300493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Марат Жексенбаевич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700322300403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Биттугулов Аблай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640623350264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Блялов Жанат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790616301565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Бокенова Сапия Рахимбаевна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490818400539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Серикпай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500303303577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Джанатаева Айтжан Сагнаевна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340317450036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Канат Аманалиевич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670729300696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Досымов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940906351263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Ермек Найманович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511128300293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Жирнов Виктор Павлович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660405350480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Жоболаев Каиргельды Байзулинович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570427300524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Людмила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610507450521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Тустас Жандыгулович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581025300543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Калишев Анарбек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860607351082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 Бауржан Маулиевич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810527350219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Калишев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761109300528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 Нурлан Еслямбекович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810214350415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 Талгат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870902350941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Калишева Салима Каиржановна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600114401218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Капаев Канапья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700703300325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 Болат Каманович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521024350177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 Сабыржан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690717300337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Оразалы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650124301215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Азамат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831003351393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Марат Жаксылыкович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830927351116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Балкия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540225400755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Жанат Даутович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750411300288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Марат Даутович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731007300459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Ерганат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790807301880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Мусенова Кабира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380101420324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Назирхан Халмурат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690103350494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Назирхан Хойчибай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580202350589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Несмельдинов Жакуп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570818300581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Рахман Абетович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670825300608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Нуртуган Иманшарт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830203351080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Нуртуган Кеншилик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760219350571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861008350526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Темирболат Окубаевич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670829300510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Абай Кайролиевич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700929300433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Марат Капарович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651215350062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Нагима Калымжановна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621011400305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Акылбек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840901351364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Болат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860618350381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Ермек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540715300396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Темирболат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601027300421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Темиргали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631225350455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Садвокасов Нурбек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870227351148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Сайлаубаев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950927351478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Казбек Тургунбаевич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620315350147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Нуртуган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350110350294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Абай Кананбаевич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580831300502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Таукелов Ахмеджан Ордабаевич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590301350192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Таукелов Канат Орымбаевич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720415300640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Таукелов Мурзабек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830903350820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Таукелов Рамазан Ордабаевич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560205300505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Таукелова Топаш Базарбековна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590701400563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Токубаев Аслан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860327350210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Щучинский Гормолзавод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031040008002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Kaz Beef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100540005782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Кайыргельды Тлеутасович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630714301119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Асхат Тлеутаевна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920730350532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Жумабай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660916300432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Жумагали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680405300587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Ибатула Тлеутаевич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760731350662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Муратбек Тлеутаевич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790207350031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Темирболат Тлеутаевич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730125350529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Тукенова Алма Тлеутаевна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620101450556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Сатыбай Бопанович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580301300739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Хойчбай Ермурат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830125351413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Шабаров Казбек Какенович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660822300510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820407350585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Айдар 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840228351465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Александр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740213350424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114520000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 Сайранбек Тумагунович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751217350094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Азнабаев Жаксылык Тургунович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821130350354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Сейтказин Дархан Нурлыбекович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930614350938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Оспанбекова Алмагуль Бахытжановна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881103450770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Шапагатова Дана Амангельдыкызы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880109450156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Абдос Муса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380125350073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Абдосов Мажит Габдуалиевич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611113350605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Манат Айткожинович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Жанбырбай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540820350145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Тахир Вамирахманович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561105350154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Абдулкаримов Амирбек Бейсович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640115350321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Абжанов Умиртай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721129350497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Тлемес Махатович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540501350359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Абсалямов Жаксылык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850118350591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Насриден Мухамбедиярович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570529350029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Азнабаева Ризагуль Санатовна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850525450390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Айтбергенов Ермек Кайроллинович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530810350515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Айнабаев Балтабек Кастаевич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521025300265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Айтымов Галым Габдеуахметович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420321350089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Акбердин Фарит Хасанович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681025300663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Кажыбаий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580704300452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Куат Кабыкенович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610627301242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Ербол Куанышбаевич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680725300498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Аленкен Василй Дмитрович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280214350076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Аленкина Елена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810127499025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Болат Есентаевич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600801301008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Ерсін Саиранович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680504300545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Серик Байкенович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550419300557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Габдулсаттар Алимжанович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481107350158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Арсен Сагинбайулы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960925350679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Сагдат Газизович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511115300547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Махаббат Ерликовна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821217451173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781212301986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 Алиби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600125300431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Аргинбаев Олжас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920609350287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Аусатов Орал Кабдрашевич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620710350421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Афанасьева Алла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751015400541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Ерболат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710517350104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Болат Кайржанович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881001351470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801107350058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Ахметов. Алибек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701122300607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Айша Туребековна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480407450162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Гульнара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871107451411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Багел Асылбек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540412350127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Баженова Шолпан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621113300333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Бакытжан Айдархановна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811109400269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Самат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681001350113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Балиев Канат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Алтын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500506450177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 Кайрат Кабатаевич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710701300158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Бекболатов Шегендык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571115300799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Бекеева Римма Амировна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720727450451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Сербол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810209350903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Толеген Аубакирович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540704350194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Болат Аубакирович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600908300884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Кенжебек Аубакйрович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660429350253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Бекпаев Елеусиз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630408350144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Белый Александр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700411350334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Бермаганбетов Муратбек Инкарбекович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620323350100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Берсугоров Гузаиыр Абзалиденович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620101352506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Боико Виктор Киримович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461126350277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Канат Шыныбекович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771214300550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Самат Шынибекович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760506350044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Болгужинов Марат Кайруллович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760108350249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Бопанов Есілбай Дюсенбаевич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530113350135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Боролев Сергей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890712351722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Женис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770428300918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Андрей Данилович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530124001535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Володин Сергей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830705350211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Батырхан Камидуллович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620829350230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Гавриш Андрей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840520351363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Айбол Коишубаевич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820425351115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Дейкун Вадим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830615351172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Джамбулова Айгерим Турлубековна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930807450678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Джанбаев Амантай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440420300311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Виктор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680215350441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Ахет Абилкаилович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420215350082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Досумбекова 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711026450154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Омірсерік Нуркенович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560405350320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Марат Нуркенович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621205301906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Гиззат Имантенович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890502350702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 Қоныс Шайкенович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711123350254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Енгамов Жаксылык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821022350486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Еремеева Ольга Барисовна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640103450431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Канат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740101350267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Сагнай Шаяхметович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570715350101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Ботагоз Нугербековна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611204450309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Ешимтаев Ержан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710106300501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Жаксылыкова Мараш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601117401198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 Ерулан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710103350242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Мурат Аблаевич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631014350333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Мурат Мукажанович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540218350073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Серик Мукажанович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590128350172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Жексенов Жанат 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561116350510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Жексенов Канат Аканович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590130350034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Жолданов Нуржан Талгатбекович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860930350437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Жузбаев Амантай Кошербаевич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600302450139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Дайыр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961114350973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Зейнуллов Азамат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880827350639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840727350569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Ирина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870915451283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940708350932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Камиля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420119450067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Акименко Александр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880826350297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Валихан Кабжанович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Еркайрат Сатыбалдинович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600520350534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Асылхан Газизович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671212350149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Низаев Рафаил Камилович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670817350096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Салтанат Жаксылыковна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730603450230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Даулетханова Зейна Серболовна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930614450778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Магжан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960217350540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Каирдосова Сарвиназ Зафаровна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880830451203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650619302224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Истаев Арман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770317300697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Кабдушев Асхат Амиржанович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791129301540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Каирдосов Армия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420505350376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Какенов Нурлан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720531300483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Ботагоз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800420450063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Канафина Салтанат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870627450943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Карабасов Каиргельды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700303300757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Карамульдинов Турлубек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660826350414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 Дмитрий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610919350208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Кастулин Владимир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951012351288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Жасулан Еркалдиевич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671102301478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441001301047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Асель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800812450113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Ануарбек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500615350292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Акмарал Нуркановна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580115450334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 Алмаз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780419350144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Керейбаева Бахыт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520811400491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Клименков Андрей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731004350588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Кожамсеитов Каиргельды Шабданович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690509300356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Балтабай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471207350050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Козуб Владимир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571223350217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Корбан Сергей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771010350677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861111350183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Арман Нурахметович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800825301050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Култябин Аидар Кенесович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810403350918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Марал Куанышбаевна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770630450196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Асемгуль Темиржановна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790228402104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Куфинова Ольга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620218401375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Каиржан Талгатович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801222350102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Тимурлан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Рахат Батырханович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860716351144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Серикбай Таласбаевич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590502350066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Маев Темен Негматуллович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640312300584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Мергенбай Аманбай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930603351422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Аман Тюлеевич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630307350125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Мирашев Жанат Даулиевич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611015300277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Мурат Балтабекович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750619350126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Серикбай Кырыкбаевич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700415300895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Жумабек Искакович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620204350222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Мукантаева Мадина Кайырбековна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580827450098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Мукатаев Рустенбек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800801350642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Сагнай Муталяпович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551204350488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Гульзина Шаменовна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750330450365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 Адилхан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890830351655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Жанат Балтабаевич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761209301738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Раметола Есиямович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570108350070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Мукшаров Канат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790905301188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Мукшаров Мурат Сарсенбаевич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740518350521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Касеновна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530201450461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Альвин Салаватович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850127350231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Мыцык Елена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540930450378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Натиев Болат Айтбаевич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540312350127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Натиев Тимур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660117350138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Негрин Василий Ильйч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680928350091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640814300543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Нугуманов Боранбай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620102301081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Нурлан Абетович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700117300766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Жуман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661111300384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Нуркушев Амангелді Нурсейтович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591014350581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Сагидола Назарбекович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710101350390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Берик Орынбаевич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810224350402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731113350045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Нурушева Алма Вахитовна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570116450090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Ольшевская Елена Ивановна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730105450164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Азамат Жаригасымович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780304301597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Сагидулла Касенович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690411350092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Кабдулла Касенович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500425350061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Сагидола Касенович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690411350092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Темирбек Бостанович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540805350034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Чингис Сайранович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750926350135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Опара Владимир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731211350573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Абай Елюбаевич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610401350415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790116301686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Аягоз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890704450330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Помозов Иван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640927450451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610419350468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ПухлҰнкин Эдуард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630510399042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 Иван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870609351530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Женис Сагимбаевич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710508300575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Сагындык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670809300660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Сансызбай Сагимбаевич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700221300952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480625450029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Ерлан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831214351093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Регер Андрей Бернгартович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720820300662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Ерсаин Тендикович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741204301162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Алтын Аманжоловна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580415450107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Олжасбек Кенесбекович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860428350943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Баян Касеновна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540921450160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 Сергей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710513350320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Сапаев Газиз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580428300859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Сарманов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411128350040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Асыл Кадровна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610105401321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Зиягуль Каирбековна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901018451038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Сейтказин Дархан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930614350938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Сейтказина 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870422450186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Александр Виниаминович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630129350059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Азамат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790520302145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Амангелды Кабенович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530802350056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Сунгат Кабииович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660628350047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Мухтар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971023350253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Валихан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910513350927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Тарамова Тамара Шахтемировна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610414350817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Жанат Кайрбекович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710707350137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Абдрахым Адаханович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771016303201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Темиртасов Кайыр Касенович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650711301137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Тимофеева Валентина Степановна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551201450567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Тишуров Александр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840528351248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Тлектесов Жаслан Тлектесович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810515350144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Агро-Кудук-Агаш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100440021196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Тоцкий Галина Василевна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510311450248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Алтынбек Досынбекович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651221350302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Тупенова Кульпаш Сагнаевна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620506450082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Турубаев Байзулла Калмагамбетович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490304300538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Турубаев Ержан Тулешович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700321350068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Турубаев Хамитолла Калмаганбетович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510806300236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Турубаева Салтанат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750425450049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Уалашев Сагат Актаевич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771110301068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Уйсбек Табигат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810818351130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Бекен Жексенбаевич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590618301118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Кенжеш Дмитреевич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670126300172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Темиржан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621012301184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620629350164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Шайсултанов Амантай Каримжанович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421105350057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Нурбек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721128450071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Шамахаева Гульжан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820501451838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Шаримов Асылхан Сайлауович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770504300811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Шаримова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741213450334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Бакытжан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871117350342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Бауржан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820707350308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Шаужанов Кази Базылович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600301300913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 Сабыржан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621209300444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Шорохова Светлана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670811450169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Шурманова Айжан Касеновна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621221450204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Шушаев Амантай Сатыбаевич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680513300504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Шынбаева Жангуль Мусановна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701016450079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Якобюк Александр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650111300672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сельского округа по классификатору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физических лиц или наименование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Курбанов Асхат Асанович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750127300303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SAMBO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760506350044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Исмагул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610405450120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Рахимбеков Олжас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940801350313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 форме ПТ Уюмшил-1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171164012172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BURKUT AGRO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200540020806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Абдикенов казбек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490905350343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Абдыкенов Данияр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890517351683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Галымжан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580407300408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Касен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560215350447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Айбабин Аманжол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561014300966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681023300444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Айданов Зинат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640703350376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Аканов Негман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530301300620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Салтанат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730412402044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Булат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730603300921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Бауржан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740113300602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Асафов Владимир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620314301153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650702300318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630808301180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Исмагул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610405450120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Рахимгали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360505300584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Аусатов Орал Кабдрашевич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620710350421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Кенжебек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690321300611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Темиртас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600409350332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600514350086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710313300835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Шнар Кестаубаевна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851020451049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Ашубасаров Сакен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610424350148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Багел Асылбек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540412350127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Байжонкей Болатхан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780326350377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Кошунбай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551022350419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Байсымакова Ляззат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730909400337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Байтышканов Коркытбай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550417300398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Болат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810907350214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Каирдос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601129301652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660515350518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Бакетов Тулеген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570828300316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Мажит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621014301442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Бегдир Харлыгаш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820214499119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711119300969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Тансык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500805400816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781125350317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Сапарбек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560917350027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Муратбек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491216350023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Жаркын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661028350335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520517350283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Белбасаров Дауренбек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560302350083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706603350219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Бердалина Гульжан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680327450526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Быкылов Жангальды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710818350252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Быкылов Жумабай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600812350195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Быкылов Коркытбек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571202350331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Быкылов Рустем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850304351013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Быхылова Мадина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641214450517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Быченко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670423350361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Серикбол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881130350860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650315303527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Дамыс Асылбек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811003399136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Данял Даулетжан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030820550578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Гульнар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620418401046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Досмаганбетова Батен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510908450382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Дукенов Амантай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651125301604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Дюсебеков Жанатлек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670423350728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Дюсембеков Ардак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770827350021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730304300578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Жаратай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410101307369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 Нургайша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401002450446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Ербала Тилеген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810926000689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Жумат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610403016211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Темирбай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640120350190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Жанибеков Кахарман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850515350092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Жексенбин Серик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450301300445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600325350415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Зейдикенов Серик Коканович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600905350488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Арайлым Жусыповна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850217450554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661208350214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620725350037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Устембел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730730356324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Мухитхан Данял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721010399086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Токсанбаева Асель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831125451294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Баймхан Гульнаш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951122451420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Лункина Елена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871128450246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Бекежан Нуржанович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000923550403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Рысжанов Ардак Бейсенбаевич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690129350258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Айгуль Даулетбаевна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881005450529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Адильмурат Риза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871126450269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Даридана Кошеновна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640618401473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Кабзина Тыныштык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580815400889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Каженов Леонид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630315350743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Кажикенов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670518300410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Калихан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540612350045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Калибекова Батима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900326450688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Калкаманов Нурсултан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950428350566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 Бахытбек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690331350345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Канашев Сайлаубек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620318301016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Капезов Зейнат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631113350212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Каппасова Манар Джагипаровна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661204401002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Каримова Калила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390104450235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Азамат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870513350194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032520070626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790719350187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781120450237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Каскеев Саиранбек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631016300447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Каиркеш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580320350421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Керейбаева Бахыт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520811400491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Киикова Лейла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651027400794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Клышбаев Руслан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690723350079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Кожанов Жаслан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730211350203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Кожин Темирбек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690918301942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Колевид Галина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630125450172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Копенов Еркебулан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670220300718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Копенов Жаслан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620213350083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Космагамбетова Галина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430515450140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Культябин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390122300617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Кумысбаев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700217302578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700206350607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Курмет Солдат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750116350439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 Габит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600103350884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Курсанова Айгуль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780104450227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Бауыржан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811123350710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Маманович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671022350215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Камо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610702300261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Лепесбаев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640529300336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Лепесбаева Сауле Гузизовна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630103400453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Лепесбаев Дулат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620408300354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032520012992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Лункина Ирина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570416450274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Макогон Евгени Евгенивич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770723301028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Махабат Ардабек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840920302865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Виталий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760316350418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661016300680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Мубарак Балхаш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680923450576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Рысты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810219450220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461013350075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Кенжебек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580102350723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550406301019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 Ерболат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630901399117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Берик Шокимович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630819350119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610127350331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660331350161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551209300419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Мухитхан Раздык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670115399111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Какимджан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461101300680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Нуржасаров Болат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650520350048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Нуржасаров Дулат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760925350072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Нурканова Калила Кашкеновна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590310400934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Нурмуканво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710809350220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Серикбай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641102350472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 толеухан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731021302401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Пагина Светлана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540809450469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Пархомович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720225350189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Пашкевич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640114350297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Пышмынцев Денис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870205350516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Раздаг Бахытгүл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900312499020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651107350174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Кулян Рахимжановна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620529401713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Шнар Елеусизовна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811009450985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Рогожина Галина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660826401011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Рогожкин Федор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670727350295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651014350149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Бауржан Кенжебекович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750322300343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Салыкова Раиса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540417450294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Самарканова Нуршария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500408400613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Самрах Хатипа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361007450394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Турлыбек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620319350075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680815350116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760304350402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Карлыгаш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781120450237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Симанбаев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714230300463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Симанбаев Амантай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650207300545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Симанбаев Калымтай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730401300755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Павлина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510128450114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691210350617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Ерлан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721006300461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660826300621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710405300773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Ануарбек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521104350240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Каирбек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570315350422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641109301859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Балтабай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560824350408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860915350683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Сайран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740601350394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Тирбах Ирина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521113450424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Тиржанов Баянбай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581122300997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Енбекши Астык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150840018734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Жер Агро 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221140024721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Жокей 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111040020277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Токарчик Владимир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660329350081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Батколла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540108300405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Дюсенбай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590427350198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651025350387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Берекет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Кызыл-Уюм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040240015993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Сапфир Beef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140940000099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Үлгі-Агро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191240003090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 Канат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670113350207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631119350205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 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750325506530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Тупенова Куляш Сагнаевна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700430401356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Турсунбеков Мейрам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800502300412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Кайролла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610618350231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Батколла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670826350540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Камидолла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340806300281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Самиголла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710928350129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Усина Раиса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400318400752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Александр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560710350160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Андрей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731117350552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Хожин Балабек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570411350325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Хожин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810310350407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Хожин Толеухан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661129350166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660927350439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Храпов Владимир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620629350164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 Сайтхан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580101320647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 Хадыс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660915350546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630722300571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Шаймерденова Гульжан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720601450446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Шайсултанов Жасулан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761226300356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Рустем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911216351100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621021350362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690205300185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660310950107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 Сербол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571023350212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 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540518300761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Гульнар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651125450228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ИТОГО ПО РАЙОНУ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 (ярки, козочки)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жеребцы, кобылы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Аксу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Ангалбатырский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Баймырзинский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Бирсуатский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Донской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Енбекшильдерский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Заураловский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Кенащи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Краснофлотское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источникам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Ангалбатырский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Баймырзинский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Бирсуатский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Донской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Енбекшильдерский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Заураловский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Кенащи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Краснофлотское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скотомогильниках (биотермических ямах) по району Биржан сал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Ангалбатырского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Баймырзинского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Бирсуатского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Валихановского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Енбекшильдерского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Заураловского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с.Заозерное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с.Кенащи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с.Краснофлотское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сибиреязвенных захоронениях по району Биржан сал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с.Краснофлотское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 района Биржан сал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