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11ee" w14:textId="2711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23 декабря 2024 года № 8С-34/2-24.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Ерейментауский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Ерейментауского районного маслихата Акмолинской области от 27.05.2025 </w:t>
      </w:r>
      <w:r>
        <w:rPr>
          <w:rFonts w:ascii="Times New Roman"/>
          <w:b w:val="false"/>
          <w:i w:val="false"/>
          <w:color w:val="000000"/>
          <w:sz w:val="28"/>
        </w:rPr>
        <w:t>№ 8С-40/2-25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5 252 801,4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2 192 328,8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14 842,9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25 435,0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3 020 194,7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5 429 819,6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8 252,2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31 456,0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23 203,8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-185 270,4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185 270,4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Ерейментауского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8С-48/3-25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на 2025 год объем субвенции, передаваемой из областного бюджета в районный бюджет, в сумме 399 574,0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поступлений районного бюджета на 2025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и бюджетных кредитов определяется постановлением акимата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поступлений районного бюджета на 2025 год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2025 год предусмотрены объемы субвенций, передаваемых из районного бюджета бюджетам сел и сельских округов в сумме 313 156,0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Ерейментау 51 360,0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Еркиншиликскому сельскому округу 29 081,0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Тайбайскому сельскому округу 32 180,0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Тургайскому сельскому округу 21 413,0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Улентинскому сельскому округу 16 772,0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Олжабай батыра 20 424,0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Куншалганскому сельскому округу 24 636,0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Койтасскому сельскому округу 16 542,0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Бестогайскому сельскому округу 15 809,0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Акмырзинскому сельскому округу 18 195,0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Аксуат 23 213,0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Селетинское 12 935,0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Майлан 10 282,0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Бозтал 20 314,0 тысяч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расходов районного бюджета на 2025 год предусмотрены целевые трансферты бюджетам города Ерейментау, сел и сельских округов согласно приложению 6 к настоящему решению.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2025 год в сумме 38 113,0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Ерейментауского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8С-48/3-25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Учесть, что в районном бюджете на 2025 год, в установленном законодательством порядке, используются свободные остатки бюджетных средств, образовавшиеся на 1 января 2025 года в сумме 177 018,2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Ерейментауского районного маслихата Акмолинской области от 27.05.2025 </w:t>
      </w:r>
      <w:r>
        <w:rPr>
          <w:rFonts w:ascii="Times New Roman"/>
          <w:b w:val="false"/>
          <w:i w:val="false"/>
          <w:color w:val="000000"/>
          <w:sz w:val="28"/>
        </w:rPr>
        <w:t>№ 8С-40/2-25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в редакции решения Ерейментауского районного маслихата Акмолинской области от 29.08.2025 </w:t>
      </w:r>
      <w:r>
        <w:rPr>
          <w:rFonts w:ascii="Times New Roman"/>
          <w:b w:val="false"/>
          <w:i w:val="false"/>
          <w:color w:val="000000"/>
          <w:sz w:val="28"/>
        </w:rPr>
        <w:t>№ 8С-43/2-25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Ерейментауского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8С-34/2-24</w:t>
            </w:r>
          </w:p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Ерейментауского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8С-48/3-25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5 252 801,4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2 192 328,8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3 020 194,7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2 983 844,6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2 983 844,6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5 429 819,6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1 965 305,8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1 404 778,3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1 352 434,6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1 198 605,9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1 002 738,9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648 603,6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577 833,5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577 833,5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покрытие дефицита наличности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-185 270,4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177 018,2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8С-34/2-24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покрытие дефицита наличности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8С-34/2-24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покрытие дефицита наличности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8С-34/2-24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Ерейментауского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8С-48/3-25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населҰнных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8С-34/2-24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Ерейментауского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8С-48/3-25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2 220 718,6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1 344 938,8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112 092,2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топлива и оплату коммунальных услуг для педагогов, проживающих в сельской местности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социальную поддержку пожилых людей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1 232 846,6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населҰнных пунктах в рамках проекта "Ауыл –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1 121 561,0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льготного проезда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привокзальных территорий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875 779,8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875 779,8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230 868,8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477 355,7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8С-34/2-24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 бюджетам города Ерейментау, сел и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Ерейментауского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8С-48/3-25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1 443 869,9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1 443 869,9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служебного автомобиля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кровли здания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 для размещения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акимов на курсы повышения квалификации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внештатных работников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1 352 434,6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населҰнных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1 121 561,0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качества ремонта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территорий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сбор и вывоз негабаритного мусора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уличного освещения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памятника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дорожного ограждения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ямочного ремонта автодорог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благоустройства (приобретение оборудования)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обновление дорожной разметки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