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e598" w14:textId="2d9e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Егиндыкольскому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24 декабря 2024 года № 8С25-6.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Егиндыкольскому району на 2025-2029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Егиндыкольского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Егиндыкольскому району на 2025-2029 годы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 по управлению пастбищами и их использованию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разработке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данных, указанных в части первой настоящего подпункта, используются официальная статистическая информация о наличии земель и распределении их по категориям, собственникам земельных участков, землепользователям и угодьям и сведения из информационной системы государственного земельного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сведений, указанных в части первой настоящего подпункта, используются результаты геоботанического обследования пастбищ, проводимого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октября 2022 года № 314 "Об утверждении Методики по проведению крупномасштабных (1:1 000 – 1:100 000) геоботанических изысканий природных кормовых угодий Республики Казахстан" (зарегистрирован в Реестре государственной регистрации нормативных правовых актов № 30043);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скотомогильников (биотермических ям),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(кроме районов в городах), города областного значения совместно с акимами города районного значения, поселка, села, сельского округа на основании плана по развитию и реконструкции объектов пастбищной инфраструктуры, разработанного местным исполнительным органом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(кроме районов в городах), города областного значения совместно с акимами города районного значения,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(кроме районов в городах), города областного значения совместно с акимами города районного значения,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сельскохозяйственных животных на пастбищах осуществляется в соответствии с правилами выпаса сельскохозяйственных животных, утверждаемыми местными исполнительными органами (акиматами) районов (городов областного значения) в соответствии с подпунктом </w:t>
      </w:r>
      <w:r>
        <w:rPr>
          <w:rFonts w:ascii="Times New Roman"/>
          <w:b w:val="false"/>
          <w:i w:val="false"/>
          <w:color w:val="000000"/>
          <w:sz w:val="28"/>
        </w:rPr>
        <w:t>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7 Закона Республики Казахстан "О государственном регулировании развития агропромышленного комплекса и сельских территорий"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животных, утвержденных приказом Министра сельского хозяйства Республики Казахстан от 29 апреля 2020 года № 145 (зарегистрирован в Реестре государственной регистрации нормативных правовых актов № 20540).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сельскохозяйственных животных на землях лесного, водного фондов и особо охраняемых природных территорий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сенокошения и пастьбы скота на участках государственного лесного фонда, утвержденными приказом Министра сельского хозяйства Республики Казахстан от 12 октября 2015 года № 18-02/909 (зарегистрирован в Реестре государственной регистрации нормативных правовых актов № 12259), статьями 95, 119, 125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земель запаса в собственность или землепользование для нужд сельского хозяйства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Кодекс), Правилами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20 декабря 2018 года № 518 (зарегистрирован в Реестре государственной регистрации нормативных правовых актов № 18048);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Резервирование земель осуществляется в соответствии со статьей 49-2 Кодекса, Правилами резервирования земель,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178 (зарегистрирован в Реестре государственной регистрации нормативных правовых актов № 11337);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Среднесуточное водопотребление сельскохозяйственных животных определяется согласно таблице 10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по разработке удельных норм водопотребления и водоотведения, утвержденной приказом Заместителя Премьер-Министра Республики Казахстан – Министра сельского хозяйства Республики Казахстан от 30 декабря 2016 года № 545 (зарегистрирован в Реестре государственной регистрации нормативных правовых актов № 14827);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Егиндыкольского районного маслихата Акмолинской области от 31.03.2026 </w:t>
      </w:r>
      <w:r>
        <w:rPr>
          <w:rFonts w:ascii="Times New Roman"/>
          <w:b w:val="false"/>
          <w:i w:val="false"/>
          <w:color w:val="ff0000"/>
          <w:sz w:val="28"/>
        </w:rPr>
        <w:t>№ 8С38-5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Распределение пастбищ по категориям земель Егиндыкольского района,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Спиридоновский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Жалманкулакский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32919,9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39744,3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150061,5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Полтавское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Коркем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Спиридоновский с/о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Спиридоновка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Спиридоновский с/о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Жалманкулакский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Жалманкулак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Жулдыз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Узынколь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Тогонас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Абдраев Е. К. к/х "Алакуль"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Бобик Е. С. к/х "Жарык"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Г. И. к/х "Болашак"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 С. С. к/х "Сайрам"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Манжанова С. К. к/х "Ильяс"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Недбайло В. А. к/х "Хабар"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 Н. И. к/х "Мырзак"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Калмаганбетова М. Т. к/х "Мурат"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Акылбекова О. М. к/х "Шаукенов"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Сатбаева Е. Н. к/х "Умит"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Сатбаева Е. Н. к/х "Умит"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Жилкайдаров Т. К. к/х "Байтерек"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Тайбеков Т. К. к/х "Аят"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В. П. к/х "Мир"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Шукуев К. С. к/х "Айнур"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Войчук О. В. к/х "Орион"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Войчук Н. В. к/х "Радион"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 С. Е. к/х "Коркем"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Туяков А. А. к/х "Калкаман-2"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Беспалый В. Н. к/х "Витэк"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Гузев В. А. к/х "Жер"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Рахимгулов Б. М. к/х "Мухамедья"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Б.А. к/х "Абилов"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Минливалиев М. Г. к/х "Минливалиев"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Шайымов А. А. к/х "Арман-А"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Шайымов . А.к/х "Арман-А"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Беседнов О. А. к/х "Беседнов"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Артемьев В. А. к/х "Артемьев"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Артемьев В. А. к/х "Артемьев"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Шадура М. М. к/х "Шадура"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Можейко В. В. к/х "Раковец Е.А."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Амирханова Б.Б. к/х "Зангар"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Газизханов А. З. к/х "Атлам"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Газизханов А. З. к/х "Атлам"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 Ш. Т. к/х "Анар"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Достенов Е. К. к/х "Ислам"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Достенов Е. К. к/х "Ислам"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Г. С.к/х "Калиева"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Середа В. Н. к/х "Кристина-2 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Середа В. Н. к/х "Кристина-2 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Середа В.Н.ч к/х "Кристина-2 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Середа С.й В. к/х "Катерина"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Середа С. В. к/х "Катерина"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Базылбеков А. Б. к/х "Абиль-Мансур"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Д. С. к/х "Даулет"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Б. К. к/х "Ырзык"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Кавинский С. Н. к/х "Кавинский"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Мухатаев Т. С. к/х "Мухатаев"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Шарафутдинов В. И. к/х "Алтын-Егин-2"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Шарафутдинов И. Ш. к/х "Алтын-Егин"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Эйхвальд Н. Ю. к/х "Эйхвальд"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Эйхвальд Н. Ю. к/х "Эйхвальд"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Эйхвальд Н. Ю. к/х "Эйхвальд"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Г. А. к/х "Алиакбар"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Алиякбаров Н. Ж. к/х "Жаксылык"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К. С. к/х "Сары-Арка"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К. С. к/х "Сары-Арка"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К. С.к/х "Сары-Арка"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К. С. к/х "Сары-Арка"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Базылбекова К. А. к/х "Мукаш"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А. Е. к/х "Болат"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Калыков А. А. к/х "Абдыхалык"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Калыков А.А. к/х "Абдыхалык"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Карабеков А. С. к/х "Хадиша"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Карабеков А.С. к/х "Хадиша"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Карабеков А. С. к/х "Хадиша"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Карабеков А. С. к/х "Хадиша"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Контарбаев С.Ж. к/х "Рауан"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Т. С. к/х "Заманбек"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К. К. к/х "Абдрахманова"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К. К. к/х "Абдрахманова"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Жанат Тлеухорович к/х "Дихан"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Ж. Т. к/х "Дихан"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Балтусупов К.П. к/х "Гульбарам"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Бозжигитов М.С. к/х "Мирас"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Бозжигитов М. С. к/х "Мирас"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Куйшубаев У. А. к/х "Жер-1"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К. Т. к/х "Азат"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Шекенова А. К.к/х "Ержан"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Ахмедов Р. У. к/х "Рустам"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Ахмедов Р. У. к/х "Рустам"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Ахмедов Р. У. к/х "Рустам"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Ахмедов Р. У. к/х "Рустам"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Беляков А. В.ч к/х "Белякова"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Беляков А. В. к/х "Белякова"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Джармуханов М. С. к/х "Джармуханова"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Квасов В.А. к/х "Квасов"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Квасов В.А. к/х "Квасов"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Квасов В.й А. к/х "Квасов"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Курманов С.М. к/х "Курманова"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Курманов С. М. к/х "Курманова"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Акылбеков Т. М. к/х "Жас талап"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Акылбеков Т. М. к/х "Жас талап"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Балгожин Ж. Б. к/х "Бектилеу"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Жамкеев С. Ж. к/х "Берик"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Жандаулов Е. Ж. к/х "Толебай"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Жандаулов Ж. Б.ч к/х "Ак-жол"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 М. К. к/х "Асем"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 М. К. к/х "Асем"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 С. Д. к/х "Далабай"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Пуков Н. В. к/х "Пуков"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Пуков Н. В.к/х "Пуков"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Бозжигитова К. А. к/х "Баракат"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Сакупов О. У. к/х "Сакупов"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А. К. к/х "Ер-Нұр"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Г. А. к/х "Толганай"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Экажев Р. М. к/х "Экажев Р.М."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Экажев И. М. к/х "Экажев И.М."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М. Д. к/х "Боранбаев М.Д."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Жакупбеков Н. О. к/х "Жакупбеков Н.О."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Г. А. к/х "Береке-1"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Лаврушин А. Н. к/х "Лавр"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Хаматханов И. Р. к/х "Хаматханов"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Андрущак Г. И. к/х "Алина"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Лазарев А. Г. к/х "Лазарев А. Г."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Луцкий В. А. к/х "Луцкий В. А."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Пеночкин Н .И. к/х "Пеночкин"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Перов Е. Е. к/х "Перов"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 Р. Р. к/х "Сабиров Р. А."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Торгачев А. Н. к/х "Торгачев"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Чукреева Ирина Вячеславовна к/х "Чукреева"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Рсаев Б. Ш. к/х "Рсаев"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Веселова Н. В. к/х "Беркут"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Кукотина А. Г. к/х " Валентина"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Липилкин М. М. к/х "Липилкин"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Гремячих Г. Н. к/х "Гремячих"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Хаматханов И. Р. к/х "Дамир"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Акрамова Н. Н. к/х "Иванов Н. В."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Князева С. А. к/х "Светлана"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Мажкенов Ж. к/х "Мажкенов Ж."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Райымбеков Ж. Т. к/х "Райымбеков Ж. Т."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Райымбеков Ж. Т. к/х "Райымбеков Ж. Т."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Шекенов Н. Ж. к/х "ANKAZ"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Бисимбаев Н. Н. к/х "Бисимбаев Н.Н."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Абыкееев С. А. к/х "Ағайындылар"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А. Ш. к/х "Шармен"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Ажарбеков С. Т. к/х "Ажарбеков"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Беккожина О.С. к/х "Беккожина"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В.Н. к/х "Федоров"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Карбаев С. Т. к/х "Аманат"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Нурмагамбетова А. А. к/х "Адилет"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У. А. к/х "Үміт"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Байдильдина Б. С. к/х "Сара"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Шарменов Е. А. к/х "Айзат"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Г. Г. ип "Алишер"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Тайшибаев Ж. Р. к/х "Арман"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Жаркинбеков И. Ж.к/х "Жаркинбеков И. Ж."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Шынтемиров Сарсен. А. к/х "Шынтемиров С. А."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Шекенов Е. Ж. к/х "ER-Group"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Айткожин А. Т. к/х "Сункар 018"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О. Ш. к/х "Шүкір 2023"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Т. Ш. к/х "Даулетбаев Т.Ш."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 А. А. к/х "Аяла"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Машталер С. П. к/х "МСП 2019"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Машталер Сергей Павлович к/х "МСП 2019"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"Агростиль-Г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"Агростиль-Г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"Агростиль-Г"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"Агростиль-Г"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"Агростиль-Г"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"Агростиль-Г"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"Агростиль-Г"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"Агростиль-Г"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"Агростиль-Г"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"Агровосход"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"Агровосход"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Альфараби-Жер"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"Армавирский"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"Армавирский"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"АСКОП"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"АСКОП"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"АСКОП"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"АСКОП"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"АСКОП"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"АСКОП"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"Алмас1"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"Алмас1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"Алмас1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"Алмас1"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"Бауманское 2030"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"Бауманское 2030"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"Бауманское 2030"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"Бауманское 2030"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"Бауманское 2030"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"Бауманское 2030"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"Бауманское-07"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"Жалманкулак-М"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"Жалманкулак-М"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"Жалманкулак-М"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"Жалманкулак-М"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"Жулдыз КП"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"Жулдыз КП"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"Жулдыз КП"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"Жулдыз КП"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"Қоржынкөл-А"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"Қоржынкөл-А"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"Қоржынкөл-А"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"Еңбек Алтын 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"Еңбек Алтын 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"Еңбек Алтын 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"Сарымсақты"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"Сарымсақты"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"Сарымсақты"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"Сарымсақты"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"СХП Жер-Ана"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Шарафутдинов и 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Шарафутдинов и 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"СХП Шарафутдинов и 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"СХП Шарафутдинов и 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Ушаково-Агро"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Ушаково-Агро"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Ушаково-Агро"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"СХП Ирбис"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"СХП Ирбис"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"Көркем-Агро"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"Көркем-Агро"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"Сункар KZ 01"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"СХП Астык-Агро"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"СХП Астык-Агро"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"Колорит Агро"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"Колорит Агро"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Рост Агро Ltd 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Рост Агро Ltd 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Рост Агро Ltd 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Рост Агро Ltd 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 Рост Агро Ltd 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"Йосик"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"AgroNik"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ТОО "AgroNik"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"Дархан Жер Шаруа"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"Дархан Жер Шаруа"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"Дархан Жер Шаруа"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"Дархан Жер Шаруа"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"Мансур-2020"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"Нұрлы Жер Шаруа"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"Нұрлы Жер Шаруа"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"Нұрлы Жер Шаруа"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"Нұрлы Жер Шаруа"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"Нұрлы Жер Шаруа"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"Нұрлы Жер Шаруа"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"Нұрлы Жер Шаруа"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"Нұрлы Жер Шаруа"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"Altay Agro 2019"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01-007-005-094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"Арсений-Жер"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"Урожайное - 2020"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"Alltyn Astyk"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"Alltyn Astyk"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"Alltyn Astyk"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"Муллаянов"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"Муллаянов"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"Муллаянов"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"Муллаянов"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"Муллаянов"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"НаН-Агро 2021"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"НаН-Агро 2021"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"Дархан 2014"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"DVV AGRO"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"Оспан-Агро"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"Женис-2021"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"Мирас-2023"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"Мирас-2023"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"Мирас-2023"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"Tinali-22"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"Қоржынкөл-Агро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"Жұлдыз Диқан"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"Жұлдыз Диқан"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"Целина-50 Лтд-Ат"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"Целина-50 Лтд-Ат"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"Целина-50 Лтд-Ат"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"Целина-50 Лтд-Ат"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01-007-002-089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"BAILY-Agro"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"BAILY-Agro"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01-007-007-088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"BAILY-Agro"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"ЛУЧ-2023"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"ЛУЧ-2023"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"ЛУЧ-2023"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"ЛУЧ-2023"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01-007-011-288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"ГАЛА-2009"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01-007-009-011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"ГАЛА-2009"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"ГАЛА-2009"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01-007-013-269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 условных голов,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Полтавское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Коркем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Спиридоновский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Спиридоновка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Спиридоновский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Жалманкулакский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Жалманкулак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Жулдыз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Узынколь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Тоганас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(условных голов) необходимо 30,504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пастбищ предназначенная для выпаса сельскохозяйственных животных составляет - 38,001 тысяч гектар,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пастбищ сел и сельских населенных пунктов - 17, 359 тысяч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общественных пастбищ - 6,181 тысяч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отгонных пастбищ - 14, 461 тысяч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Условных голов сельскохозяйственных животных - 6 779.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3 700 голов выпасаются на пастбищах, площадью 17,359 тысяч гектаров, 1 316 голов выпасаются на общественных пастбищах площадью 6,181 тысяч гектаров, 1 763 головы выпасаются на отгонных пастбищах площадью 14,461 тысяч гектаров.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Земельные участки, планируемые к выставлению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 (выделены на схеме синим цветом)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округа/села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земельных участков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с/о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7. Земельные участки для удовлетворения нужд населения по выпасу сельскохозяйственных животных (из числа возвращенных земельных участков) (выделены на схеме зеленым цветом)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округа/села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земельных участков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с/о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с/о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с/о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месторасположения земельных участков для удовлетворения нужд населения по выпасу сельскохозяйственных животных (из числа возвращенных земельных участков) и планируемых земельных участков к выставлению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Возвращенные земельные участки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 скобках)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С-2-а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Типчаково-злаково-разнотравный с полынью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 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Спиридоновка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Типчаково-ковыльно-полынный с зопником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 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Австрийкополынно-типчаковый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 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Типчаково-ковыльныйс полынью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Пастбише естествен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Разноковыльные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пастбише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 маломощные тяжелосугдинистыепо повышенным волнистым равнинам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Ковыльно-злаково-полынный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Австрийскополынно-типчаковый)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пастбише естественные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Разноковыльно-типчаково-полынный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естественные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центнеров на гектар кормовых единиц (знаменатель)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Спиридоновка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сильносбит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коз и овец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засореноплохо поедаемыми растениями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коз и овец.Перезалужение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сбитые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коз и овец.Упорядочит выпас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3. Подпункт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ведения реестра скотомогильников (биотермических ям),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Данные (сведения) о скотомогильниках (биотермических ямах) по Егиндыкольскому району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района,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скотомогильника (биотермической ямы)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скотомогильника (биотермической ямы) (примитивная или типовая)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01-007-010-359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примитивная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01-007-008-230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примитивная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Спиридоновка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01-007-010-358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01-007-012-399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01-007-003-769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Жалманкулак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01-007-006-122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01-007-001-634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01-007-012-403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(площадь) скотомогильника (биотермической ямы)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(функционирует или не функционирует)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содержатель (собственник)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функционирует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балансе акимата села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функционирует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балансе Алакольского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функционирует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балансе акимата села Спиридоновка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функционирует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балансе акимата села Буревестник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функционирует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балансе ветеринарной станции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функционирует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балансе Жалманкулакского сельского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функционирует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балансе акимата села Коржинколь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функционирует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балансе ТОО Бауманское -07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функционирует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балансе Узынкольского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строительства (реконструкции),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Егиндыкольского районного маслихата Акмолинской области от 31.03.2026 </w:t>
      </w:r>
      <w:r>
        <w:rPr>
          <w:rFonts w:ascii="Times New Roman"/>
          <w:b w:val="false"/>
          <w:i w:val="false"/>
          <w:color w:val="ff0000"/>
          <w:sz w:val="28"/>
        </w:rPr>
        <w:t>№ 8С38-5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района (кроме районов в городах), города областного значения, акиму города районного значения, поселка, села,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Численность поголовья сельскохозяйственных животных из базы данных идентификации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БДИСЖ-1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один раз в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31 марта 202___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ветеринарные организации, созданные местными исполнительными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 до 1 апреля (включительно) после отчетного периода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KX "ОРИОН"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"Аманат"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КХ"Адылет"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КХ"Үміт"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Аблахимов А. 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 С.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А.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Ашимова Б.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Базаров Е.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Байдильдина Б.С.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Балгожин С.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Бехлер Т. П.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Войчук О.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 С.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Дабуцкая Н.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Т.Ш.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 С. Е.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Дюсембаева А.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Есилов Ж. К.ч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Жаркынбеков А.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Кадырбаев Д.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Кадырбаев С.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Ж.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Р.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В.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Т. 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А. 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О. 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С. 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С.М.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Конкаров К.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"Даулет и 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"Зухра"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Крючков А.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Кузьменко В.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"Родион"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А.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Е. 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Н. 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Ж.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Мухамедьяров Д.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Мухомедьяров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 Р. 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С.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Радзевило И.И.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А.А.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Г.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Рубец С. Х.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Рубец С.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Рымбаев М.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Саркитбаев 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Саркитбаев Е.А.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 ИП АНЕЛ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Саркытбаева А.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Сеилхан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С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Б.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Тайшибаев Ж 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Тайшыбаев А.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 Аятхан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Темірхан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Тимошенко С.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"Женис-2021"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"Мансур-2020"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"Сарымсақты"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Тулебеков Ш.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М.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А.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К. У.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Фирсунина И. П.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Харьковищенко Л.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Харьковищенко А.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Черноус Л.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Шалупина Л.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Шмидт Н.И.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Штайле В.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Н. Х.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Балабеков С.К.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Жилкайдаров М.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Жилкайдаров К 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"Райымбеков Ж.Т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 Аят"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Калибеков Р.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Карбеков Б.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"Колорит Агро"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С.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Шукеев Б.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Шукуев Ж.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"АРТЕМ"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KX "Андрущак"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KX "Гремячих"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"Чукреева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Cветлана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СОФЬЯ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"Беркут"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"Минливалиев"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Арман-А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Джармуханова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Луцкий В.A.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Мырзак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Перов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"Торгачев"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Акрамов Э.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Артемьев В.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Артемьева И.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Артимьева М.А.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Бажин В.В.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Байнабеков А. 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Баковец Р.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Беляков А.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 Т.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 К.А.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Жамкенов Е.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Зарубин А.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Ю.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Арман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Князев С.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Князева С.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Ковтунов А. 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Кукотина А.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С.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Лаврушин А.И.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Липилкин С.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Липилкина Л.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Липилкин М.Г.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Лобат Р.М.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Макарчук Н.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Макарчук Н.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Машталер С. П.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Митеску Л. 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КХ "Раковец Е.А."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 Н.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 С.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Нурумов Р.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Падолко Т.Н.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Перов В. Е.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Перова В.С.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Притулов В.Н.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Раковец А.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Рсаев Б. 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 Р. Р.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Самодуров А.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"Alltyn Astyk"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"Арсений-Жер"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"Урожайное-2020"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Троценко И.В. КХ "Шанс"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Фуше В. П.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Хаматханов И. Р.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Хаматханов И. Р.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Харитон М. 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Хрипункова А.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Царегородцева Л. Ю.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Черных С.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Чукреев В.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Шадура М.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Шайымов А.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 Д.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 Д.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И.М.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Абсамедов А.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Буханов Н.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Газиханов А. З.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 Ш.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Докей 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Достенов К. 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Т.Т.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"Ислам"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"Калиев"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"Абилов"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Каппаров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"Ильяс"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"КРИСТИНА-2"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Манжанов М.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Манжанов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К.А.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Д.Г.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Г.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Середа Н.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Середа С.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Е.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"AgroNik"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"BAILY-Agro"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"Енбек Алтын Жер"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Тулеубеков М.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Хамутовский А.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KX"Абиль-Мансур"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Наталья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 Алаколь"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"Мурат"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"Рустам"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"Алтынбек"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"Даулет"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Депу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А.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Абдырахманов К.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С. 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Б.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З.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Н.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Абыкеева 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Абылхамитов Е.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Абышев А.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Абышев К.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Азнабеков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Айдаралинова Г.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Айжанов С.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Н. Қ.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Айткожин Т.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Айткожин Б.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Алейник С.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Алиякбаров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Алпен Бокенбай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Алпен 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Алпыспаев М.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Алханова С.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"Зангар"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Артыкпаев С. 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Санова А.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С.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Асылбекова 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Аушахманов К.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Ахасов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А.К.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Е. З.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Байбагисов А.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Байгабулов З.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Байгабулова С.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Байгондина Г.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Байканова Д.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Бакешова М.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Балтабаева Д.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Балчих 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Борган С.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Бастыбаев С.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Бектемирова М.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С.Т.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Биримжанова Р. Р.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Бирючков А.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Биядан Т.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Бодайбай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Бозжигитов С.С.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Бозжигитова К.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Боровик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Гоженко В.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Гоженко О.М.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Голобородько Т.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Головин А. Ф.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Даиров С.З.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Даукей С.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Двоишников 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Двойнишникова Л.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Деденко В.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М.Т.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Джаландришвили В.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Джумабаев С. Х.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Досмаганбетова Р.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Едрихинский А.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Елтаев Д.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Жакенев Ж.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Жакупбеков К. Е.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Жакын З. 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Жаленов А.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Жандаулетов Т.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Жигалов В.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Жилкайдаров Т.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В.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Заводхан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Зарипова Ф.С.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В.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Б.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Б.К.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Серикбаев Е.А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А.Ж.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Кавинский С.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Кагенова Н.О.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В.А.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Казчук К.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 А.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Калмаганбетова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Ш.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Квасов В.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Киппа А.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Кисанов М.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Кича В. Я.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Клишин Н. Ю.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Князов В. Э.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Козыбаев Ж.Н.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 Н.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Колокольчик В.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Комарова В.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Куандыкова М.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Куанышева А.Н.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В.Н.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Кульманганбетов Н.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Кульмаганбетова З. 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А.Р.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Куттыбаева Г. Р.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"Бисимбаев"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Қуандықов Б. У.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Құлбаев А.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Литвиненко В.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Лобода Г.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Магасумов Р. 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 С.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Малибеков А.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Мергалиев Х.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 Р.Т.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С. 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 Ш.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К.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"Хабар"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Овечкина А.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Окрушко В. 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Ж. Ө.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Половченя Л.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Половченя Н.М.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Савина В.М.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Сагитов Р. Х.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Садыбекова Г.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Сахаман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Сейлов С.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Селицкий Н.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Сентаев А.О.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К.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Скакова Н. Х.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Р.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С.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Сынак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Сыпкова Т.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 Е.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Табай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Тапалов Ж.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Таранущенко Н.В.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Тасқынбай Т.Т.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"Рост Агро Ltd"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"DVV AGRO"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"Tinali - 22"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"ГАЛА-2009"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"Муллаянов"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"НаН-Агро 2021"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"Нұрлы Жер Шаруа"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Жер-Ана"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Толеубай А.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"Дархан Жер Шаруа"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"АЛЬФАРАБИ ЖЕР"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"Аскоп"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Шарафутдинов и 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"Агровосход"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Тусипбеков А. Е.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А.А.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Б.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Уразбеков А.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Фридрих Э.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Хаван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Харченко А.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Харченко А.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Цимерман О.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 Б.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Шайзада 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Шайзада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"Алтын Егин-2"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"Алтын Егин"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Д.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Ж.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Шарменова К.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Шахманов Айтбай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Шокыбаев С. 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Шокыбаев У. 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Шубин П.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Эйхвальд Н. Ю.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"АЙЗАТ"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"Алиакбар"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"Мукаш"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"Шармен"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"Сары - Арка"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Алиакбаров Н. Ж.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Алиякбаров А.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Амантаев Ж.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Е.Н.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Ж.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Байделдин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Балтусупов К. П.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Бозжигитов М.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Бостанов Д.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Жамкенов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Жапбасов Ж.А.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Жукин Ж.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"Ағайындылар"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Калыков А.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Карабеков А.С.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Контарбаев Р.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"Ер-Нұр.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Т.С.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Г.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Смагулов А.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И. 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"Жалманкулак-М"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"Жулдыз КП"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"ЙОСИК"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 А.А.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Шахманов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Шинтимиров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КХ"Ержан"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Акмурзина А.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Апенько Е.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Бастанжиев А. 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Бастанжиева С.Б.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Бройко Л.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Быстрова С.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Ганоль А.В.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Гоженко В.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Долгополов А.В.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Долгополова Д.В.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Зайцева И.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Захарченко Н. 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Камалетдинов И.И.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Карпенюк Т.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Кашапов Р. Ф.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Кашапова А. Ф.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Кашапова О. Е.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Князев Е.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Коровко В.В.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Куанышпаева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 Жер-1"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"ANKAZ"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Литвинов А.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Лубенец А.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Лысак Е.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Мирская Р.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Михеев Д.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Михеев Н.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В.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Морозова Л.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Мотасова Л.А.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Овчаров Н.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К.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Ошакбаева Г.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Попкова С.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Райх Л.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А. Х.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Савкина Г.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Столзенко Г.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"Коржынкол-А"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"Агростиль-Г"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"Қоржынкөл-Агро"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"Целина-50 Лтд-Ат"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Тревка У. 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Тревко С.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Фатеева Л.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Федчук В. Ф.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Фомина Г.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Чмыр М. Ш.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Шекенова А.К.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Шийка С.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 О.А.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Янтарова В.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Г.А.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Аюпов И.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Березин С. Ю.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Березин Ю. Ф.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Беспалый П.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Бобик А.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Бобик А.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Бобик В.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Власова В.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Володько А. П.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Гатаулин Е.А.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Данилюк В.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Демчишина Т. 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Евмененко В.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 И.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Ермакова Л.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Т.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Затямин С.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Зборовская Л.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Зборовский А.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Зборовский А.В.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Зубенко В.Н.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Иванюк Д.Ф.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Исаченко Е.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"Болашак"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"Витэк"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"Жарык"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"Мухамедья"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"Жер"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Кабдулин С.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Карабанов А.Б.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Карабанова Н.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Каркимбаев М.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Каркинбаев Р.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Катречко А.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В.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Козаку Л.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Козар П. П.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Кошайкин С.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Кукарцев А. 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Кунаков М. 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 В.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Минигулов Ф.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Мочарный А.Д.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Настачук Л.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 Ю.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Овчаров А.В.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Омелич И.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Онищенко Ю.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Павленко Е. Ю.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Пономарев В.А.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Привалова А.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Рахимгулова М. 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Резмерица В. 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Рудниченко Н.Г.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Рыбина А.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 И. Х.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Сайфиденов С. 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Салапата М.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 С. Ю.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Сокорянский В.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Сушко Л. Л.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Терещенко А.А.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Бауманское-07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Тютюнников А.В.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Уколов С.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Умралиев К.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Умралиева Р.Ф.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Федорова В.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Фоломко С.А.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Хаер В.И.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Хаер И. И.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Хаждеу А.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Хаждеу И.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Хаждеу К.К.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Хаждеу С.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Царегороцева Ю.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Царюк В.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Шашок А.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Шашок И. 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Юрченко Н.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KX "Шаукенов"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Рысбек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"Акжол"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"Россвет"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Акылбеков Д.М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Акылбеков Т.М.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Алибеков С.Ж.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 Аргын Койлбаевич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Алиева А. К.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Алпысов К. У.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Алшинбаев Т.У.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Аппасов К.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Апсаматов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Ахмедин Т. 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Аяпбергенов К.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Балтабаев К.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Белоцкий С.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Бокишев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"Боранбаев М.Д."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Бықия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Гайли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Елеуов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Б.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Е.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Елубаева Р.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"Жакупбеков Н.О."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Жамкеев С.М.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Жандаулов Д.Б.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Жандаулов Ж.Б.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Жандаулова М. Х.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Жетубаев Б. О.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Е. Е.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Р.К.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 А.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Ибинов А.И.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"Жаксылык"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 М.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 Г.К.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 М.М.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 Д.Е.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"Майканова"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Кабильдин Т.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 Ж.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А.А.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"Береке-1"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Г.А.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Кудайбергенова Р.Е.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Ж. К.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"Сакупов"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Мицуля Л.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Мицуля П.В.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Мукашев М.Ж.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Нурхатов Т.А.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Пуков В.В.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Пуков Н.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Рудик Р 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Сакупова Н.Р.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 Д. 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"Умит"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Д. 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Д. 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"Оспан Агро"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"Ушаково-агро"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Токмагамбетов Ж.М.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Толегенов М.А.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Трысбаев К. 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Г. 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Тулегенов М.Г.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Умерзаков М. Е.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Утебаев Н.С.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Утербаева Ж. 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Шамрова Г. В.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с.о.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Спиридоновский с.о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Егиндыколь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Жалманкулак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Коржинколь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114439100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Бауманское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пастбища (выделены желтым цветом):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Спиридоновка - 600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Жалманкулак - 1200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Жулдыз - 100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Абай - 1007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Тоганас - 1019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Полтавское - 300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Коркем - 1700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Абай Егиндыкольского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Алакольского сельского округа Егиндыкольского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Бауманское Егиндыкольского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1003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Буревестник Егиндыкольского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975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Жалманкулак Егиндыкольского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1061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1061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Егиндыколь Егиндыкольского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326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Коржинколь Егиндыкольского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967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Спиридоновка Егиндыкольского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Узынкольского сельского округа Егиндыкольского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с. Абай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Алакольский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с. Бауманское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с.Буревестник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с. Егиндыколь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Жалманкулакский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с. Коржинколь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с.Спиридоновка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Узынкольский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Среднесуточное водопотребление сельскохозяйственных животных определяется согласно таблице 10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по разработке удельных норм водопотребления и водоотведения, утвержденной приказом Заместителя Премьер-Министра Республики Казахстан – Министра сельского хозяйства Республики Казахстан от 30 декабря 2016 года № 545 (зарегистрирован в Реестре государственной регистрации нормативных правовых актов № 14827);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Отгонные пастбища (выделены зеленым цветом):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Бауманское - 200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Коржинколь - 700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Спиридоновка - 1045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Егиндыколь - 2486,6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Жалманкулак - 2600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Жулдыз - 4800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Узынколь - 300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Буревестник - 300 гектар.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