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8340" w14:textId="7a0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Караозекского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Караозекского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32099,1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3600,1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8С-34/8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Караозекского сельского округа на 2025 год субвенцию, передаваемую из районного бюджета в сумме 21059,0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областиот 24.11.2025 </w:t>
      </w:r>
      <w:r>
        <w:rPr>
          <w:rFonts w:ascii="Times New Roman"/>
          <w:b w:val="false"/>
          <w:i w:val="false"/>
          <w:color w:val="ff0000"/>
          <w:sz w:val="28"/>
        </w:rPr>
        <w:t>№ 8С-34/8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