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8f8e" w14:textId="f218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Журавлевского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2024 года № 8С-26/7.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Журавлевского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56 521,0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58 280,0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1 759,0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Журавлевского сельского округа на 2025 год субвенцию, передаваемую из районного бюджета в сумме 22547,0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Буландынского районного маслихата Акмолинской областиот 12.12.2025 </w:t>
      </w:r>
      <w:r>
        <w:rPr>
          <w:rFonts w:ascii="Times New Roman"/>
          <w:b w:val="false"/>
          <w:i w:val="false"/>
          <w:color w:val="ff0000"/>
          <w:sz w:val="28"/>
        </w:rPr>
        <w:t>№ 8С-35/3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решений Буландынского районного маслихата Акмолинской областиот 22.10.2025 </w:t>
      </w:r>
      <w:r>
        <w:rPr>
          <w:rFonts w:ascii="Times New Roman"/>
          <w:b w:val="false"/>
          <w:i w:val="false"/>
          <w:color w:val="ff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решений Буландынского районного маслихата Акмолинской областиот 22.10.2025 </w:t>
      </w:r>
      <w:r>
        <w:rPr>
          <w:rFonts w:ascii="Times New Roman"/>
          <w:b w:val="false"/>
          <w:i w:val="false"/>
          <w:color w:val="ff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