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65ab" w14:textId="5746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Алтындынского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Алтындынского сельского округа на 2025-202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39739,0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8С-34/2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Алтындынского сельского округа на 2025 год субвенцию, передаваемую из районного бюджета в сумме 27401,0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8С-34/2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