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c99e1" w14:textId="88c99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города Макинск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Буландынского районного маслихата Акмолинской области от 25 декабря 2024 года № 8С-26/1.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Буландынский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города Макинск на 2025-2027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438 823,0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328 354,4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523,1 тыс.тенге.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109 945,5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441 183,2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-2360,2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2360,2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Буландынского районного маслихата Акмолинской области от 12.12.2025 </w:t>
      </w:r>
      <w:r>
        <w:rPr>
          <w:rFonts w:ascii="Times New Roman"/>
          <w:b w:val="false"/>
          <w:i w:val="false"/>
          <w:color w:val="000000"/>
          <w:sz w:val="28"/>
        </w:rPr>
        <w:t>№ 8С-35/2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бюджете города Макинск на 2025 год предусмотрены бюджетные изъятия, передаваемые в районный бюджет в сумме 53872,0 тысячи тенге.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Буландынского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Н.Сексенов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8С-26/1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Макинск на 2025 год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решений Буландынского районного маслихата Акмолинской области от 12.12.2025 </w:t>
      </w:r>
      <w:r>
        <w:rPr>
          <w:rFonts w:ascii="Times New Roman"/>
          <w:b w:val="false"/>
          <w:i w:val="false"/>
          <w:color w:val="ff0000"/>
          <w:sz w:val="28"/>
        </w:rPr>
        <w:t>№ 8С-35/2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438 823,0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328 354,4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217 295,1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217 295,1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105 181,2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90 581,4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109 945,5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109 945,5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109 945,5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441 183,2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63 857,2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63 857,2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63 857,2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234 267,5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234 267,5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177 214,8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89 186,3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89 186,3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89 186,3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53 872,2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53 872,2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-2 360,2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2 360,2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8С-26/1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Макинск на 2026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193 523,0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193 523,0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102 685,0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8С-26/1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Макинск на 2027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193 523,0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193 523,0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102 685,0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