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c4bd" w14:textId="3dec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декабря 2024 года № 8С-25/1.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5 862 531,9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2 765 031,2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34 379,7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218 817,5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2 844 303,5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6 354 721,7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6 884,5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15 189,0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8 304,5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- 499 074,3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499 074,3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предусмотрены бюджетные изъятия в областной бюджет в сумме 399182,0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предусмотрены бюджетные изъятия из бюджета города Макинск в сумме 53872,0 тысячи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предусмотрены объемы субвенций, передаваемых из районного бюджета бюджетам сельских округов в сумме 288264,0 тысячи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22996,0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20844,0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38353,0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 тысяч тенге.".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Буландынского районного маслихата Акмолинской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8С-33/1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сумме 27262,1 тысяча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Буландынского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на 2025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составе расходов районного бюджета на 2025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составе расходов районного бюджета на 2025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Буландынского района.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2025 год предусмотрено погашение бюджетных кредитов в областной бюджет в сумме 8304,5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Буландынского районного маслихата Акмолинской области от 03.07.2025 </w:t>
      </w:r>
      <w:r>
        <w:rPr>
          <w:rFonts w:ascii="Times New Roman"/>
          <w:b w:val="false"/>
          <w:i w:val="false"/>
          <w:color w:val="000000"/>
          <w:sz w:val="28"/>
        </w:rPr>
        <w:t>№ 8С-30/1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Буландынского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5 862 531,9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2 765 031,2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2 790 431,1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6 354 721,7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1 283 823,3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- 499 074,3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Буландынского районного маслихата Акмолинской области от 03.07.2025 </w:t>
      </w:r>
      <w:r>
        <w:rPr>
          <w:rFonts w:ascii="Times New Roman"/>
          <w:b w:val="false"/>
          <w:i w:val="false"/>
          <w:color w:val="ff0000"/>
          <w:sz w:val="28"/>
        </w:rPr>
        <w:t>№ 8С-30/1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Буландынского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Буландынского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2 380 490,1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864 871,2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411 380,4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1 515 618,9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1 467 563,9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531 153,4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595 524,8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340 885,7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Макинск и сельских округов на 2025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Буландынского районного маслихата Акмолинской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8С-33/1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