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9257" w14:textId="ae39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Жалтырского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декабря 2024 года № 8С-31-5.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Жалтырского сельского округа на 2025 –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79030,1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77672,9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8С-44-5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Жалтырского сельского округа на 2025 год предусмотрены целевые текущие трансферты из республиканского бюджета в общей сумме 71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Жалтырского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8С-44-5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Жалтырского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