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9cb5cde" w14:textId="9cb5cde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Астраханскому району на 2025 - 2029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Астраханского районного маслихата Акмолинской области от 1 ноября 2024 года № 8С-28-2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>
      В соответствии с Законами Республики Казахстан от 23 января 2001 года "</w:t>
      </w:r>
      <w:r>
        <w:rPr>
          <w:rFonts w:ascii="Times New Roman"/>
          <w:b w:val="false"/>
          <w:i w:val="false"/>
          <w:color w:val="000000"/>
          <w:sz w:val="28"/>
        </w:rPr>
        <w:t>О местном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государственном управлении и самоуправлении в Республике Казахстан", от 20 февраля 2017 года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 xml:space="preserve">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использованию", Астраханский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Астраханскому району на 2025 - 2029 годы, согласно приложениям к настоящему решению.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дней,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Астраханского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М.Қожахмет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29 ноября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8С-29-3</w:t>
            </w:r>
          </w:p>
        </w:tc>
      </w:tr>
    </w:tbl>
    <w:bookmarkStart w:name="z5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Астраханскому району на 2025 - 2029 годы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Настоящий План по управлению пастбищами и их использованию по Астраханскому району на 2025-2029 годы (далее – План) разработан в соответствии с Законами Республики Казахстан от 23 января 2001 года "</w:t>
      </w:r>
      <w:r>
        <w:rPr>
          <w:rFonts w:ascii="Times New Roman"/>
          <w:b w:val="false"/>
          <w:i w:val="false"/>
          <w:color w:val="000000"/>
          <w:sz w:val="28"/>
        </w:rPr>
        <w:t>О местном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государственном управлении и самоуправлении в Республике Казахстан", от 20 февраля 2017 года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 xml:space="preserve">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схему (карту) расположения пастбищ на территории Астраханского района в разрезе категорий земель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 к Плану по управлению пастбищами и их использованию по Астраханскому району на 2025-2029 годы;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 скотомогильниках (биометрических ямах)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численности поголовья сельскохозяйственных животных с указанием их владельцев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рекомендуемые схемы пастбищеоборота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схемы (карты) пастбищеоборотов для нужд населения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карту с обозначением внешних и внутренних границ и площадей пастбищ, в том числе сезонных, объектов пастбищной инфраструктуры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Календарный график по использованию пастбищ, устанавливающий сезонные маршруты выпаса и передвижения сельскохозяйственных животных к Плану по управлению пастбищами и их использованию по Астраханскому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сформированным по видам и половозрастным группам сельскохозяйственных животных, сведений о формировании поголовья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 - территориальному делению в Астраханском районе имеются 12 сельских округов,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Астраханский сельский округ. В округе имеются 3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Астраханского сельского округа 49 140,5 га, из них пашни – 22 466,0 га, пастбищные земли – 20260,7 га, сенокосные угодья – 3 192,0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36 397,0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5 337,5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3 297,6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905,0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1679,7 га, в том числе пастбищ -1 502,4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Астраханского сельского округа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Астраханского сельского округа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Астраханском сельском округе насчитывается (личное подворье населения) крупного рогатого скота 3588 голов, мелкого рогатого скота 4487 голов, 2814 головы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Астраханка: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2420 голов, в том числе коров 1687 голов, мелкого рогатого скота 828 голов, 88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2 366,0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Таволжанка: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688 голов, в том числе коров 313 головы, мелкого рогатого скота 400 голов, 265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898,0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Жанаберлик: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480 голова, в том числе коров 267 голов, мелкого рогатого скота 632 голов, 40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896,0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Астраханского сельского округа составляет: крупного рогатого скота 1449 голов, мелкого рогатого скота 245 голов, 862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10 739,0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Астраханскому сельскому округу имеются всего 16 401,4 га пастбищных угодий, в том числе земли запаса - 1502,4 га. В черте населенных пунктов числится 4 160,0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Астраханском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Новочеркасский сельский округ. В округе имеются 3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Новочеркасского сельского округа 47 429,9 га, из них пашни – 26 004,0 га, пастбищные земли – 18197,8 га, сенокосные угодья – 702,0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39 828,8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5 241,3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2,3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483,0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730 га, в том числе пастбищ – 1120,0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Новочеркасского сельского округа расположена в зоне резко - континентального засушливого климата. Континентальность климата обусловлена переносом континентальных воздушных масс из Центральной Сибири и удаленностью от районов активной циклонической деятельности.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чаще всего встречаются темно-каштановые маломощные и лугово-каштановые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Новочеркасском сельском округе насчитывается (личное подворье населения) крупного рогатого скота 2001 голов, мелкого рогатого скота 2113 голов, 783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Новочеркасское: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1097 голов, в том числе коров 774 голов, мелкого рогатого скота 1 358 голов, 395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1 726,0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Приишимка: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379 голов, в том числе коров 186 голов, мелкого рогатого скота 205 голов, 125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830,0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Ондирис: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525 голова, в том числе коров 320 голов, мелкого рогатого скота 550 голов, 263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1 824,0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Новочеркасского сельского округа составляет: крупного рогатого скота 1063 голов, мелкого рогатого скота 63 голов, 706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13 122,8 га. Для обеспечения сельскохозяйственных животных по Новочеркасскому сельскому округу имеются всего 18 622,8 га пастбищных угодий, в том числе земли запаса – 1120,0 га. В черте населенных пунктов числится 4 380,0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Новочеркасском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Есильский сельский округ. В округе имеются 3 сельских населенных пункта. Общая площадь территории Есильского сельского округа 106 379,9 га, из них пашни – 87 529,1 га, пастбищные земли – 12399,4 га, сенокосные угодья – 240,0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96 052,0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6 216,9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1 969,0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1383,2 га, в том числе пастбищ – 1102,0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Есильского сельского округа характеризуется континентальностью. Она выражается в суровости зимы, высоких летних температурах, больших годовых и суточных амплитудах температур воздуха и малом количестве осадков.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почвенному покрову землепользование Есильского сельского округа относится к зоне каштановых почв. Однако, наряду с зональными темно-каштановыми почвами имеются почвы интрозонального типа – луговые, лугово-болотные и другие.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Есильском сельском округе насчитывается (личное подворье населения ) крупного рогатого скота 1403 голов, мелкого рогатого скота 878 голов, 570 голов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Зеленое: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663 голов, в том числе коров 379 голов, мелкого рогатого скота 303 голов, 113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764,0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Шиликты: крупного рогатого скота 520 голов, в том числе коров 331 голов, мелкого рогатого скота 356 голов, голов 286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1 050,0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Степное: крупного рогатого скота 220 голов, в том числе коров 120 голов, мелкого рогатого скота 219 голов, 171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2 120,0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Есильского сельского округа составляет: крупного рогатого скота 63 голов, мелкого рогатого скота 146 голов, 285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8 281,2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Есильскому сельскому округу имеются всего 13 317,2 га пастбищных угодий в том числе земли запаса – 1102,0 га. В черте населенных пунктов числится 3 934,0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Есильском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Кызылжарский сельский округ. В округе имеются 3 сельских населенных пункта. Общая площадь территории Кызылжарского сельского округа 56 692,0 га, из них пашни – 28 862,5 га, пастбищные земли – 2197,9 га, сенокосные угодья – 3 190,7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46 784,6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6 150,3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0,1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1 442,0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1158,9 га в том числе пастбищ -947,0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Кызылжарского сельского округа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Кызылжарского сельского округа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Кызылжарском сельском округе насчитывается (личное подворье населения) крупного рогатого скота 2819 голов, мелкого рогатого скота 2105 голов, 515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Жана-Турмыс: крупного рогатого скота 1749 голов, в том числе коров 1390 голов, мелкого рогатого скота 1163 голов, 367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2 602,0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Акимовка: крупного рогатого скота 595 голов, в том числе коров 415 голов, мелкого рогатого скота 370 голов, 52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1 451,0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Оксановка: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505 голов, в том числе коров 330 голов, мелкого рогатого скота 572 голов, голов 96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1 254,0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Кызылжарского сельского округа составляет: крупного рогатого скота 1646 голов, мелкого рогатого скота 540 голов, 42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14 731,4га.Для обеспечения сельскохозяйственных животных по Кызылжарскому сельскому округу имеются всего 20 985,4 га пастбищных угодий, в том числе земли запаса - 947,0 га. В черте населенных пунктов числится 5 307,0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Кызылжарском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Острогорский сельский округ. В округе имеются 2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Острогорского сельского округа 35 674,2 га, из них пашни – 21 358,5 га, пастбищные земли – 9376 га, сенокосные угодья – 1 882,0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28 660,5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3 670,2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392,0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2060 га в том числе земли пастбищ -2060,0 га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Острогорского сельского округа расположена в умеренно засушливой зоне. Главной чертой климата является его резкая континентальность, которая выражается в резких колебаниях суточных и сезонных температур, высокой сухости воздуха, небольшим количеством осадков. Зима отличается частыми оттепелями, весна бурная, быстро сменяющаяся жарким продолжительным летом.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Острогорского сельского округа лежит на границе зоны южных и темнокаштановых почв. Почвенный покров неоднороден, зависит от различных видов и элементов рельефа, почвообразующих пород.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Острогорском сельском округе насчитывается (личное подворье населения) крупного рогатого скота 3 147 голов, мелкого рогатого скота 1867 голов, 525 голов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Новый Колутон: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2049 голов, в том числе коров 1210 голов, мелкого рогатого скота 1016 голов, 181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1 255,0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Караколь: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1098 голов, в том числе коров 747 головы, мелкого рогатого скота 834 голов, 344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917,0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Острогорского сельского округа составляет: крупного рогатого скота 2554 голов, мелкого рогатого скота 776 голова, 98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5 420,0 га. Для обеспечения сельскохозяйственных животных по Острогорскому сельскому округу имеются всего 9 652,0 га пастбищных угодий в том числе земли запаса – 2060,0 га. В черте населенных пунктов числится 2 172,0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Острогорском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Первомайский сельский округ. В округе имеются 3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Первомайского сельского округа 70 839,2 гектар, из них пашни – 52 146,0 гектар, пастбищные земли – 13735,7 гектар, сенокосные угодья – 818,2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63 355,9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4 705,0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65,4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559,0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484 га, в том числе пастбищ – 484,0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Первомайского сельского округа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Первомайского сельского округа расположено в зоне сухих степей, где наибольшее распространение получили луговые типичные, луговые солонцеватые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Первомайском сельском округе насчитывается (личное подворье населения ) крупного рогатого скота 3989 голов, мелкого рогатого скота 738 голов, 466 голов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Первомайка: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1941 голов, в том числе коров 1330 голов, мелкого рогатого скота 248 голов, 162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1 174,0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Лозовое: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533 голов, в том числе коров 313 голов, мелкого рогатого скота 169 голов, 80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632,0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Камышенка: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1515 голов, в том числе коров 980 головы, мелкого рогатого скота 330 голов, 224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1 650,0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Первомайского сельского округа составляет: крупного рогатого скота 891 голов, мелкого рогатого скота 328 голов, 76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10 391,7 га. Для обеспечения сельскохозяйственных животных по Первомайскому сельскому округу имеются всего 14 331,7 га пастбищных угодий в том числе земли запаса – 484,0 га. В черте населенных пунктов числится 3 456,0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Первомайском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Николаевский сельский округ. В округе имеются 3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Николаевского сельского округа 55 569,6 гектар, из них пашни – 29 963,0 га, пастбищные земли – 23914,6 га, сенокосные угодья – 826,6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44 649,0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5 397,7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42,0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765,0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3907,7 га, в том числе пастбищ – 3907,0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Николаевского сельского округа расположена в умеренно засушливой зоне. Главной чертой климата является его континентальность, выражающаяся в резких скачках сезонных и суточных температур.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Николаевского сельского округа сложено суглинистыми супесчаными и гравийно-галечными аллювиальными грунтами, лежащими на третичных глинах, а местами на твердых палеозойных породах.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Николаевском сельском округе насчитывается (личное подворье населения) крупного рогатого скота 3002 голов, мелкого рогатого скота 3292 голов, 1015 голов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Петровка: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1466 голов, в том числе коров 1005 голов, мелкого рогатого скота 1302 голов, 330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2 547,0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Орнек: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673 голов, в том числе коров 425 голов, мелкого рогатого скота 805 голов, 423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868,0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Жамбыл: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863 голов, в том числе коров 580 головы, мелкого рогатого скота 1183 голов, 262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1 478,0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Николаевского сельского округа составляет: крупного рогатого скота 1914 голов, мелкого рогатого скота 813 голов, 277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14 268,3 га. Для обеспечения сельскохозяйственных животных по Николаевскому сельскому округу имеются всего 22 659,3 га пастбищных угодий, в том числе земли запаса – 3907,0 га. В черте населенных пунктов числится 4 893,0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Николаевском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Староколутонский сельский округ. В округе имеются 4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Староколутонского сельского округа 48 655,6 га, из них пашни – 21 496,0 га, пастбищные земли – 18452,7 га, сенокосные угодья – 6 882,0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41 357,7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3 661,9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0,1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1204,0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1271 га в том числе пастбищ – 1271,0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Староколутонского сельского округа расположена в зоне резко-континентального климата, для которого характерна засушливость весенне-летнего периода, высокие летние и низкие зимние температуры, недостаточное и неустойчивое по годам количество атмосферных осадков.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Староколутонского сельского округа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Староколутонском сельском округе насчитывается (личное подворье населения ) крупного рогатого скота 3561голов, мелкого рогатого скота 2740 голов, 1427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Старый Колутон: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1661 голов, в том числе коров 1061 голов, мелкого рогатого скота 991 голов, 578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873,0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Енбек: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576 голов, в том числе коров 351 голов, мелкого рогатого скота 437 голов, 175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345,0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Ковыленка: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1385 голов, в том числе коров 486 голов, мелкого рогатого скота 743 голов, 415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960,0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Коскуль: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560 голов, в том числе коров 397 головы, мелкого рогатого скота 566 голов, 259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804,0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Староколутонского сельского округа составляет: крупного рогатого скота 2269 голов, 61 голов мелкого рогатого скота, 282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12 979,7 га. Для обеспечения сельскохозяйственных животных по Староколутонскому сельскому округу имеются всего 17 232,7 га пастбищных угодий, в том числе земли запаса – 1271,0 га. В черте населенных пунктов числится 2 982,0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Староколутонском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Узункольский сельский округ. В округе имеются 3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Узункольского сельского округа 156 255,1 га, из них пашни – 95 434,1 га, пастбищные земли – 44413,4 га, сенокосные угодья – 6020,0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121 351,2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12 770,8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3 424,0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12963 га в том числе пастбищ – 14 862,0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Узункольского сельского округа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Узункольского сельского округа расположено в зоне сухих степей. Наибольшее распространение на территории землепользования получили каштановые карбонатные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Узункольском сельском округе насчитывается (личное подворье населения) крупного рогатого скота 1541 голов, мелкого рогатого скота 1494 голов, 1360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Узунколь: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792 голов, в том числе коров 481 головы, мелкого рогатого скота 801 голов, 664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7 623,0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Алгабас: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536 голов, в том числе коров 360 голов, мелкого рогатого скота 508 голов, 543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2 007,0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Булакты: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213 голов, в том числе коров 122 голов, мелкого рогатого скота 185 голов, 153 головы лошади.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1 973,0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Узункольского сельского округа составляет: крупного рогатого скота 555 голов, мелкого рогатого скота 977 голов, 1035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20 740,3 га. Для обеспечения сельскохозяйственных животных по Узункольскому сельскому округу имеются всего 46 360,4 га пастбищных угодий, в том числе земли запаса – 14 862,0 га. В черте населенных пунктов числится 11 603,0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Узункольском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Колутонский сельский округ. В округе имеются 2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Колутонского сельского округа 34 305,5 га, из них пашни – 11 007,0 га, пастбищные земли – 16157,9 га, сенокосные угодья – 4065,0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22 890,6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4 156,0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952,0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4373,0 га, в том числе пастбищ – 4 373,0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Колутонского сельского округа расположена в зоне резко-континентального климата, для которого характерна засушливость весенне-летнего периода, высокие летние и низкие зимние температуры, недостаточное и неустойчивое по годам количество атмосферных осадков.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Колутонского сельского округа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Колутонском сельском округе насчитывается (личное подворье населения) крупного рогатого скота 1201 голов, мелкого рогатого скота 1610 голов, 468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Колутон: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896 голов, в том числе коров 658 голов, мелкого рогатого скота 990 голов, 297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2938,0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Берлик: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305 голов, в том числе коров 186 голов, мелкого рогатого скота 620 голов, 171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997,0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Колутонского сельского округа составляет: крупного рогатого скота 166 голов, 408 голов мелкого рогатого скота, 96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7817,9 га. Для обеспечения сельскохозяйственных животных по Колутонскому сельскому округу имеются всего -16 125,9 га пастбищных угодий, в том числе земли запаса – 4373,0 га. В черте населенных пунктов числится 3 935,0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Колутонском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Жалтырский сельский округ. В округе имеются 4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Жалтырского сельского округа 49 507,4 га, из них пашни – 17 357,0 га, пастбищные земли – 21765,6 га, сенокосные угодья – 3796,7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32 941,9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11563,2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801,4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–502,0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1488,4 га в том числе пастбищ – 1088,3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Жалтырского сельского округа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Жалтырского сельского округа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Жалтырском сельском округе насчитывается (личное подворье населения) крупного рогатого скота 3612 голов, мелкого рогатого скота 13880 голов, 1296 головы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Жалтыр: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1098 голов, в том числе коров 512 голов, мелкого рогатого скота 2328 голов, 351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2781,0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Жарсуат: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2514 голов, в том числе коров 1503 голов, мелкого рогатого скота 11552 голов, 945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2711,0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Жалтырского сельского округа составляет: крупного рогатого скота 1948 голов, мелкого рогатого скота 11745 голов, 759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11788,2 га. Для обеспечения сельскохозяйственных животных в Жалтырском сельском округе имеются всего 21 881,5 га пастбищных угодий, в том числе земли запаса – 1088,3 га. В черте населенных пунктов числится 9 005,0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Жалтырском сельском округе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Село Каменка. В округе имеется 1(один) сельский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округа села Каменка 22 629,2 га, из них пашни – 14 978,0 га, пастбищные земли – 6285,5 га, сенокосные угодья – 378,0 га. По категориям земли подразделяются 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19 769,8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2 044,4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17,0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145,0 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884,7 га, в том числе пастбищ – 416,0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территория округа села Каменка расположена в умеренно засушливой зоне. Главной чертой климата является его континентальность, которая выражается в крайне резкой смене температур не только в течении года, но и в течение суток. Зима довольно продолжительная и суровая, лето жаркое и сухое.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Землепользование округа села Каменка расположено в зоне сухих степей, где зональными почвами являются темно-каштановые маломощные и темно-каштановые глубоковскипающие маломощные почвы.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января 2024 года в округе села Каменка насчитывается (личное подворье населения) крупного рогатого скота 441 голов, мелкого рогатого скота 594 голов, 80 голов лошадей.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селе Каменка: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441 голов, в том числе коров 248 голов, мелкого рогатого скота 594 голов, 80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составляет 1 387,0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Поголовье в ТОО, крестьянских и фермерских хозяйствах округа села Каменка составляет: крупного рогатого скота 76 голов, 24 голов лошадей.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ТОО, крестьянских и фермерских хозяйств составляет 4 413,8 га. Для обеспечения сельскохозяйственных животных по округу села Каменка имеются всего 6 216,8 га пастбищных угодий, в том числе земли запаса – 416,0 га. В черте населенных пунктов числится 1 387,0 га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села Каменка сервитуты для прогона скота не установлены.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 – крупный рогатый скот;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 – мелкий рогатый скот;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7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</w:t>
      </w:r>
    </w:p>
    <w:bookmarkEnd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Астраханского района тыс. га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хозяй-ственного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промышлен-ности, транспорта, связи и иного не с/х назнач.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20260,7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13087,8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18197,8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12399,4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21197,9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9795,7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13735,7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23914,6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18452,7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19847,4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44413,4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7849,9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16157,9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21765,6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4013,8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6285,5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133377,3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32382,9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226157,2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гектар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по выпасу сельскохозяйственных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личного подворья,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гектар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гектар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гектар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гектар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с.Новочеркасское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с.Ондирис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с.Приишимка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с.Шиликты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Степное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с.Жана-Турмыс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с.Оксановка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с.Новый Колутон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с.Камышенка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с.Лозовое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с.Первомайка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Николаевский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с.Жамбыл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с.Орнек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с.Енбек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с.Ковыленка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с.Косколь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с.Узунколь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с.Алгабас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с.Булакты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с.Берлик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с.Жалтыр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Ягодное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Акбеит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Бопежанов Канатай Амангельдинович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421226350045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Бекмагамбетов Сембай Аренович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580124300876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Груднин Владимир Михайлович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580512350138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Зарудняя Лилия Феликсовна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560929400914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Жаган Женис Жылкайдарулы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401023350088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Амангельды Рахимович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591030350013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Кулахметов Ерлан Тембергенович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730418300133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Лясов Николай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620319300806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Музыкант Вера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680724400885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Оспанова Дамиль Тургынбаевна КХ "Оспанова Д.Т."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640505450128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 Жандос Дюсембаевич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740330350123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 Жандос Дюсембаевич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740330350123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Сокур Виктор Андреевич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630926300491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Фогельзанг Анатолий Феликсович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661006300785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Фогельзанг Анатолий Феликсович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661006300785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Анатолий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560306300336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Анатолий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560306300336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Александр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590512300897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Александр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590512300897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Александр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590512300897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Абденова Мария К.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"Капаров 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510202450017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Рыбчак Василий Иосифович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490207350389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"Ak Hilal"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"Merkitagro"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140340016649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Отан"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041040008511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"Кайнар Агро-11"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"Кайнар Агро-11"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"Кайнар Агро-11"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ГККП "Колледж агробизнеса и сервиса"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591240000033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01-002-029-032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Астраханского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000340003142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5740,6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"Алмаз-Грейн"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Винетта"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040540015815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Винетта"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040540015815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01-002-032-031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Новочеркасского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021040002953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Пельцер Валерий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Сагадатов Саят Дюсенович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871211351262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Сагадатов Саят Дюсенович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871211351262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Сагадатов Саят Дюсенович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871211351262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 Жакия Жаканович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560120300993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Малыгин Алексей Анатольевич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681118300609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Мазурок Виталий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780306300545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Мадуахасов Кайрат Нургалиевич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701031350133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"Bastion zher" Жиеналин Кайрат Армиевич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420112350022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Богинский Юрий Анатольевич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681201350071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Наубетов Рашид Кабдуалиевич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690626300580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Оспанова Дамиль Тургынбаевна КХ "Оспанова Д.Т."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640505450128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01-002-034-043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Бойко Евгения Валерьевна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840308450091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Ольховский Виктор Владимирович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610728301469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Присяжная Надежда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580413450037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Махмудов Руслан Низамиевич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920831351084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 Ербол Балтабаевич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650801301403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Шафранский Сергей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620512350099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Абденова Мария К.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"Капаров 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620512350099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Абденова Мария К.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"Капаров 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510202450017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Балтабеков Болехан Жукенович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550 919 350 185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Балабеков Уалихан Муратович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680 110 350 143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Мусатаев Айса Сагимбаевич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481012300214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Мусатаев Айса Сагимбаевич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481012300214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Экажев Тимур Магометович КХ "Рассвет"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780224300623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"КДК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980340000469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01-002-034-015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Нива"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041240012783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"СХТ Шиликты"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050140002395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"СХТ Шиликты"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050140002395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Деметра"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Деметра"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"Кайнар Агро-11"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01-002-034-054, 034-040, 034-041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"Кайнар Агро-11"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01-002-034-073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"Экспресс-Агро"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171140000059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"Ядрен"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190140035607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"Ядрен"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190140035607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"Ядрен"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190140035607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01-002-022-238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Есильского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021040002973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Бибаев Ерсин Кенжебаевич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850823351104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Бибаев Ерсин Кенжебаевич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850823351104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"Табыс" Сиитов Кадылбек Заманбекович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741010350106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Шагырова Каншаим Джилкайдаровна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600201400064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"Тулпар" Рашидов Ансар Даниярович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041217550920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"Тулпар" Рашидов Ансар Даниярович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041217550920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"Оксановка"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970340007375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"Оксановка"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970340007375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- 2010"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Кызылжар"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Кызылжар"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Кызылжар"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Кызылжар"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Кызылжар"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"Оксановка НС"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160340021560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01-002-011-112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ГУ "Аппарат Кызылжарского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000140001813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Айткожин Темирбек Кабдуалиевич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620328350039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Габдулин Утельбай Жасуланович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620103350154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Мухамедали Шакиратович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710826350085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Куанышбеков Бауыржан Тулеуович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390928350040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Туремурат Калиевич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730526350187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Туремурат Калиевич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730526350187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Туремурат Калиевич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730526350187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Туремурат Калиевич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730526350187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Арман Шертаевич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801229350100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Арман Шертаевич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801229350100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 Герболат Усерович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730828350119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Муканова Майра Темировна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600428301388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Муканова Майра Темировна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600428301388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Махмет Гадильбекович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701002350115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Муканов Диас Казиханович, Муканов Асан Гадильбекович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680414350156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Нуркин Жандос Ногерович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600703350122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Акаев Авхад Омарович КХ "Акаев"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720415350377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"Острогорский"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980940001895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"Острогорский"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980940001895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"Острогорский"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980940001895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"Острогорский"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980940001895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"Абзал Бидай"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160240033123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01-002-013-103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Острогорского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021040003149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Бадзиев Муслим Баширович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801124350020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Гендик Вероника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920522450191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Пельцер Валерий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Пельцер Валерий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Леонид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680824300882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Леонид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680824300882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Актив"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041040008252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Актив"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041040008252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-2002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"Фермер -2017 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Беркут"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Беркут"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Беркут"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Беркут"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Беркут"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01-002-038-147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051240002788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"Камышенка"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051240002788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"Камышенка"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051240002788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"Ар Тау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170340018056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"ГАЛИНА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210240011431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"ГАЛИНА 2021"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210240011431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01-002-042-030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Первомайского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021040003199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Ильдыбаев Айткен Кожасович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560717300608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Ищанов Даир 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620927350015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Ком Виктор Иванович "Ксения"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481010350227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Ком Виктор Иванович "Ксения"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481010350227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Коох Александр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640203350518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Кулькенов Кабдуахив Букабаевич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590905300655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Полонкоев Геннадий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660220300766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Сайдаев Абу-Башир Магамедович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560728300221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Сайдаев Рустам Русланович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751219350372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Сайдаев Рустам Русланович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751219350372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Саменов Ергали Копеевич "Жулдыз"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470617350047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Саменов Ергали Копеевич "Жулдыз"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470617350047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Дюсекеев Егимбай Айтмуханович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700521350203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Дюсекеев Егимбай Айтмуханович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700521350203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Дюсекеев Егимбай Айтмуханович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700521350203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01-002-040-405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01-002-040-411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Кульмагамбетов Хазимурат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640101350612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Кабылтаев Толеген Оразалыулы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500627350097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Сагинбеков Нурлыбек Саттарович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721119350284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"Еstate Ast"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180640019176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"Оксановка"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970340007375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"Гранит-Петровка"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50740010318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"Нан-2005"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041240010083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"Орнек 2005"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050140021193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"Орнек 2005"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050140021193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"Орнек 2005"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050140021193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"Орнек 2005"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050140021193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Агрофирма "Родина"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50540005822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"Озеро-Надежды"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130340024599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"ВИК-Агро"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"Гостиница "Есіл"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"Сарыарка Траст"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100940007882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"Сарыарка Траст"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100940007882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"Сарыарка Траст"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100940007882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"Сарыарка Траст"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100940007882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01-002-040-314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"Сарыарка Траст"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100940007882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"Хали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160540008490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"Хали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160540008490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"Хали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160540008490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"Агрофирма "Алтай"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01-002-040-097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Николаевского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021040003021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1719,3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Кудайбергенов Самат Ибрагимович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890204350277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Кобка Нина Борисовна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640907401395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Мурсалимов Далбай Карбаевич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590101351847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Смагулова Умсынган Каиржановна "Еламан"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770123400212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Колутон -04"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041240000115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Колутон -04"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041240000115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"КАДАС"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210740031642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01-002-006-033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Староколутонского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021040003045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Гендик Вероника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920522450191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"Маймакова" глава Маймаков Рустам Рыспаевич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860410350658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Абденова Мария К.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"Капаров М"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510202450017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Жоргабаев Сарсентай Нуржанович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600720300991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Лисин Анатолий Николаевич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780828350079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Аман Галымжанович "Асель"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650103350164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Махмадьяров Саидахмед Ерович КХ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620505350655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Рыбчак Василий Иосифович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490207350389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Рыбчак Василий Иосифович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490207350389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Сейтгалиев Ришад Галимханович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710831300716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ИП "Байрус" Аралбаев А.Х.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610418300248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"Асылбеков" Асылбеков Ерлан Алтынбекович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830907350901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01-002-018-085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"КДК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980340000469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01-002-018-075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"Избасаров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960640004607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01-002-018-068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"КДК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110140010895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01-002-018-023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"КДК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110140010895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01-002-018-086 01-002-018-087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"КДК 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110140010895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01-002-002-102, 103, 104, 105, 037, 072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01-002-002-164, 036-084, 036-085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"Целина-Агро"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150240018198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01-002-020-112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"ДУРУС"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211140010908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01-002-002-143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117,5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Жаксыгельды Асылбекович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470 815 350 063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Джанзакова Акбота Абдуллаевна КХ "Жан-Султан"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890509400780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Джанзакова Акбота Абдуллаевна КХ "Жан-Султан"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890509400780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Джанзакова Акбота Абдуллаевна КХ "Жан-Султан"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890509400780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01-002-004-105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Бейсен Кабдулхамитович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611012350339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Бейсен Кабдулхамитович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611012350339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Каиржанов Жанат Комарович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580115350020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Пугалов Дмитрий Витальевич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800131350066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Пугалов Дмитрий Витальевич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800131350066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Тлеумбет Нурханбет Токмаганбетулы "Едіге"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621102350012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Шокыбаев Сембай Шарипович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620203350306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Шокыбаев Сембай Шарипович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620203350306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Аугалиев Рамазан Елемесович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721 017 300 789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"Маймакова" глава Маймаков Рустам Рыспаевич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860410350658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"Толкынколь"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990940004267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"Nova Sara"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200840017391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"Nova Sara"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200840017391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"Nova Sara"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200840017391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"Ырысты Астык"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01-002-036-123, 036-048, 036-074, 004-091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"Бірлік-С"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150640026381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"Бірлік-С"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150640026381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"Nur-Astik"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210840025334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01-002-004-084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Колутонского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021040002983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Ахметжанов Кайрат Аллабергенович КХ Рахмет"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721122301292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Алдажаров Еркебулан Асипович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710723350035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Абельдинов Ченгиз Бекболат "Союз ветер Афганистана"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851015351312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Бауржан Идаятович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760811301391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Бауржан Идаятович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760811301391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Брежнев Николай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551219300849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Брежнев Николай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551219300849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Баймуканов Ербол Макышевич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630808350288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Досжанов Джамбул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730529350573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Досжанов Джамбул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730529350573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Досжанов Джамбул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730529350573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Жадаев Канат Азимович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730623350312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Калабаев Куат Кайратович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700509350476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Калабаев Куат Кайратович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700509350476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Карин Саркыт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570314301310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Каиржанов Марат Каримжанович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590301350262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Каиржанов Марат Каримжанович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590301350262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Кожахметов Талгат Сабитханович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711111301200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Кузьменко Ала Степановна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650501350024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Аскар Аманжолович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641127301113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Аскар Аманжолович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641127301113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"Достык-06"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Колутон -04"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041240000115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"СХП Октябрьское"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081040013791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"Терлой"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140940020517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"Терлой"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140940020517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"Терлой"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140940020517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"Терлой"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140940020517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01-002-008-217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Жалтырского сельского округа"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021040003069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Рапутов Александр Константинович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740122350261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Фаиль Артур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660 720 300 982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Щербина Генадий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590126300511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Щербина Генадий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590126300511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Щербина Генадий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590126300511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Щербина Генадий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590126300511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"Каменка-1"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001240003797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"Байду-Агро"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ТОО "НиКо инвест"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01-002-044-075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9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Астраханского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911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11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Новочеркасского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13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Есильского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15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Кызылжарского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17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Острогорского сельского округа Астраханского района в разрезе категорий земель землепользователей на основании</w:t>
      </w:r>
    </w:p>
    <w:bookmarkEnd w:id="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правоустанавливающих документов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19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Первомайского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21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Николаевского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23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Староколутонского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25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Узункольского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27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Колутонского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5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29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Жалтырского сельского округа Астраханского района в разрезе категорий земель землепользователей на основании правоустанавливающих документов</w:t>
      </w:r>
    </w:p>
    <w:bookmarkEnd w:id="1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Астраханскому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2025 - 2029 годы</w:t>
            </w:r>
          </w:p>
        </w:tc>
      </w:tr>
    </w:tbl>
    <w:bookmarkStart w:name="z31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села Каменка Астраханского района в разрезе категорий земель землепользователей на основании правоустанавливающих документов</w:t>
      </w:r>
    </w:p>
    <w:bookmarkEnd w:id="1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8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1901,8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538,9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533,4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969,0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1719,3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1591,9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851,2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33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bookmarkEnd w:id="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 скобках)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Житняково полынный разнотравный на темнокаштановых маломощных почвах по плоским и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Полынно-сорноразнотравная на солонцах каштановых средних по плоским и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Ксерофитнозлаково-разнотравный с полынью на луговато-каштановых почвах по окрайнам западин берегам рек и озер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Пырей полынный на луговых почвах по берегам рек и озер и глубокими западинами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 -2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Ковыльно-типчаковый с разнотравьем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Типчаково-полынный с разнотравьем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0,371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Типчаково-полынный с разнотравьем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Злаково-разнотравный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Ксерофитно-разнотравные сенокосы и косимые пастбища на лугово-каштановых иногда засоренных почвах степной зоны и солонцах луговых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Тырсово-типчаково-полынный на темнокаштановых маломощных и карбонатных почвах по плоским и волнистым растениям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Сорнотравно-полынная на темно-каштановых маломощных почвах с солонцами каштановыми средними и мелкими до 40%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Типчаково-полынно-кермековая на солонцах каштановых средних по пониженным водораздельным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Ковыльно-разнотравный со спиреей на темно-каштановых почвах среднемощных почвах по слабоволнистым и плоским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Типчаково-тырсово-полынная на темно-каштановых маломощных солонцеватых почвах по слабоволнистым и плоским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Сорноразнотравно – полынная с житняком на темно-каштановых маломощных почвах по волнистым и плоским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Злаковый с разнотравьем и кустарниками на луговых маломощных и карбонатных почвах по берегам рек и озер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Ковыльно-типчаковый полынный на темно-каштановых маломощных почвах в комплексе с злаково-разнотравно-полынными на лугово-каштановых солонцеватых почвах до 10% и полынно-типчаково-кермековыми на солонцах степных до 10%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 улучшенные пастбища на темно-каштановых почвах и черноземах в комплексе с солонцами степными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Ксерофильно-злаково-разнотравный с полынями на лугово-каштановых солонцеватых почвах в комплексес полынно-острецовыми на солонцах лугово –степных до 20%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0,696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Полынно-злаковый с кермеком на солонцах лугово-степных в комплексе с злаково –разнотравными на лугово-каштановых почвах до 20%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Ковыльно-злаковый с разнотравьем(ковыль волосатик,ковыль красный,тонконог стройный,овсянница бороздчатая,острец,подмаренник настоящий,лапчатка гусиная,грудница обыкновенная,подорожник средний) на темно-каштановых солончаковых легкоглинистых почвах по слабоволнистых почвах по слабоволнистым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0,285,6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Б- на луговых –каштановых средне-мощных тяжелосуглинистых почвах по замкнутым заливным понижениям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 –злаковый с разнотравьем (ковыль волосатик,овсяница бороздчатая,тонконог стройный,пырей ползучий,зопник клубненостный,подмарник настоящий,пижма обыкновенная,подорожник средний 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С4в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а)австрийскополынно-злаковый с разнотравьем(полынь австрийская,овсяница бороздчатая,чак,ковыль волосатик,тонконог стройный,подмаренник настоящий,тысячелетник обыкновенный солодка уральская,лапчатка гусиная)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Ковыльно-типчаково-разнотравный с полынями на темно-каштановых маломощных почвах по слабоволнистым и плоским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Типчаково-тырсово-полынная на темно-каштановых маломощных почвах по равнинам и небольшим возвышениям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Полынно-сорноразнотравная на солонцах каштановых средних по плоским и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Злаково-разнотравный на лугово-каштановых почвах по окраинам западин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Бескильницево-полынно-солянковый на солонцах луговых по понижениям водоразделов и окрайнам соленых озер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Житняково-разнотравно-полынная на черноземах южных и темно-каштановых малосмощных почвах по плоским и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Сорноразнотравно-полынная на темно-каштановых маломощных почвах с солонцами каштановыми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Средними по волнистым и плоским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Полынно-сорнотравная на солонцах каштановых средних и мелких по слаборасчлененным и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Злаковое разнотравье на пойменных луговых каштановых почвах по поймам рек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Красноковыльно- типчаково-полынный с разнотравьем 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А-на темно-каштановых маломощных тяжелосуглинистых,легкоглинистых по слабоволнистым равнинам.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 на темно-каштановых карбонатно- соланчаковых среднемощных тяжелосуглинистых по долинным холмам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А-на темно-каштановых маломощных тяжелосуглинистых по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 – на темнокаштановых карбонатно-солончаковатых маломощных тяжелосуглинистых,легкоглинистых по 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Типчаково-злаковый с разнотравьем (овсяница броздчатая,ковыль красный,тонконог стройный,пырей ползучи,зопник клубненосный,,подорожник средний,лапчатка гусиная,подмаренник настоящии) на темно- каштановых малмощных легкоглинистых почвах по слабоволнистым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Типчаково-злаково-полынный с разнотравьем (овсяница бороздчатая,тонконого стройный,пырей ползучи,острец ветвистый,полынь селитряная.кермек Гмелина,зопник клубненосный) на солонцах каштановых мелких,среднихтяжелосуглинистыхпо слабоволнистым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Типчаково-злаково-полынный с кермеком (овсяница бороздчатая,острец ветвистый,ситник Жерара ,полынь селитряная,.кермек Гмелина) на солонцах лугово-каштановых мелких,среднихтяжелосуглинистых по отрицательным элементам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Ковыльно-злаково-полынный с разнотравьем(ковыль красный, овсяница бороздчатая,тонконого стройный,полынь Шренковская,зопник клубненосный,чабрец Маршалла,грудница обыкновенная) на темно-каштановых маломощных легкоглинистых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0.472,0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С-5а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Пырейный с разнотравьем (пырей ползучий,подорожник средний,кермек Гмелина) на пойменных луговых каштановых солончаковатых тяжелосуглинистых почвах по приречным терассам р.Жаман Есиль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3БС-2б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 –ковыльно-полынный с разнотравьем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0,417,0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С-2а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Типчаково-полынный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С 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Селитряполынно-типчаковый с разнотравьем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0,166,8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А-на темно-каштановых корбанатно-солончаковатых тяжелосуглинистыхпочвах по приречным террасам р.Есиль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0,804,3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А-на луговато-каштановых среднемощных легкоглинистых с промоинами почвах по удлиненным понижениям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Силитрянополынно-типчаковый с кермеком (полынь селитряная,овсяница бороздачатая.кермек Гмелина) на солонцах каштановых мелких,средних тяжелосуглинистых по слабоволнистым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0,784,4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Житняковый с полынью (житняк грибенчатый ,полынь селитряная.волоснец узки,кермек Гмелина) на солонцах каштановых мелких,средних тяжелосуглинистых почвах по слабоволнистым равнинам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ест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1677,6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2517,4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1933.2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3316,5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9655,2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14540,4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затырсован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засорен полынью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засорен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закаменено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сбит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В-Л-О для всех видов скота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35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скотомогильниках (биотермических ямах)</w:t>
      </w:r>
    </w:p>
    <w:bookmarkEnd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(сведения) о скотомогильниках (биотермических ямах) по Астраханскому району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области, района, сельского округа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скотомогильника (биотермической ямы)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скотомогильника (биотермической ямы) (примитивная или типовая)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Размер (площадь) скотомогильника (биотермической ямы)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Текущее состояние (функционирует или не функционирует)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Баланс содержатель (собственник)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Астраханский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функционирует,1-не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не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Узункольский с/о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(сведения) о сибиреязвенных захоронениях по Астраханскому району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области, района,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сибире язвенных захоронений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Характер почвы и растительности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Размер (площадь) сибиреязвенного захоронения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Координаты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характеристика объекта</w:t>
            </w:r>
          </w:p>
        </w:tc>
        <w:tc>
          <w:tcPr>
            <w:tcW w:w="111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Баланс содержатель (собственник)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северной широты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восточной долготы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ограждение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Опознавательные знаки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внесено в информационную систему государственного земельного кадастра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1.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Астраханский с/о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Темно-каштановая маломощная почва с ковыльно -разнотравной растительностью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0,00050 га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"5104`СШ".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"6909`ВД".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бетонные плиты,огорожены колючей проволокой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Табличка "Осторожно сибирская язва"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Кадастровый номер 01-002-029-284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КГП на ПХ В "Ветеринарная станция Астраханского района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37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bookmarkEnd w:id="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строительства (реконструкции),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39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</w:t>
      </w:r>
    </w:p>
    <w:bookmarkEnd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Численность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 владельца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Частная собственность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610507350199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Ашенов Кыздарбек Кабдулаевич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650131350053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Бопежанов Канатай Амангельдинович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580124300876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Бекмаганбетов Сембай Аренович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580512350138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Груднин Владимир Михайлович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560929400914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Зарудная Лилия Феликсовна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401023350088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Кайыржанов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Талгат Жылкайдарович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591030350013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Амангельды Рахимович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730418300133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Кулахметов Ерлан Тембергенович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620319300806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Лясов Николай Иванович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190340025796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Гамзат Рыспаевич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680724400885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Музыкант Вера Александровна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761103350135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Мисюрин Владимир Михайлович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640505450128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Оспанова Дамиль Тургунбаевна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740330350123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Жандос Дюсембаевич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630926300491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Сокур Виктор Андреевич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661006300785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Фогельзанг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Анатолии Феликсович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560306300336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Анатолий Петрович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590512300897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Шиканов Александр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610101311234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Маймаков Рыспай Сальменович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Первомайка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920522450191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Гендик Вероника Владимировна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Первомайка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640218300860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Пельцер Валерии Александрович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 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Первомайка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680824300882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Леонид Анатольевич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Камышенка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520727300605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Чернецкий П.П.(Мула)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850823351104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Бибаев Ерсин Кенжебаевич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530714300557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Согумбаев Булат Какетович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630524300753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Шаймерденов Руслан Максутович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60021400064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Шагырова Каншайым Джилкайдаровна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470815350063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Жаксыгельды Асылбекович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611012350339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Бейсен Кабдулхамитович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580115350020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Кайржанов Жанат Комарович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540120301538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Пугалов Виталий Анисович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721017300789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Аугалиев Рамазан Елемесович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600807401641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Жанабаева Багдат Серикбаевна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621102350012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Тлеумбет Нурханбет Токмаганбетұлы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620203350306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Шокыбаев Сембай Шарипович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620927350015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Ищанов Даир Касымович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481010350227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Ком Виктор Иванович "Ксения"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640203350518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Коох Александр Михаилович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660220300766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Полонкоев Геннадии Михайлович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041240010083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Сайдаев Абу-Башир Магомедович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700521350203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Дюсекеев Егинбай Айтмуханович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560101350774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Жетписпаев Казиз Кабдуллинович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690912350125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Адильбек Тулеубаевич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590110350144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Нуркай Салим Темиргалиулы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780226350086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Еркебулат Аркенович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721119350284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Сагимбеков Нурлыбек Саттарович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681015301101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Альжанов Кайрат Егизбаевич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681118300609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Малыгин Алексей Анатольевич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701031350133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Мадуахасов Кайрат нургалиевич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610728301469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Ольховский Виктор Владимирович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660326301423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Рябухин Сергей Владимирович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620512350099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Шафранский Сергей Владимирович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с.Шиликты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620512350099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Абденов Мария Кужатовна К/х "Капаров"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с.Шиликты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600917350017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Балтабаев Айдархан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с.Шиликты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680110350143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Балабеков Уалихан Муратович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670106350102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Жиеналин Армия Таукенович( Бастион Жер)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450615350191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Аязбаев Кенжеболат Джабыспаевич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590101351847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Мурсалимов Далбай Карбаевич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770123400212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Умсынган Кайржановна "Еламан"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460824300084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Саттыбаев Рамазан Жунусович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620328350039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Айткожин Темирбек Кабдулаевич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620103350154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Габдуллин Утельбай Жасуланович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710826350085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Мухамедали Шакиртаевич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731203300226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Куанышбеков Бауыржан Тулеуулы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730526350187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Багдат Туремуматович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801229350100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Арман Шертаевич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600703350122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Нуркин Жандос Ногерович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720415350377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Акаев Авхад Омарович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с.Новочеркасское Новочеркасский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620322350274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Нурханов Тулеген Дастенович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721122301292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Кайрат Аллабергенович к/х Рахмет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851015351312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Абельдинов Ченгиз Бекболат "Союз вет.афганистана"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760811301391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Бауыржан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Идаятович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с.Ягодное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551219300849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Брежнев Николай Викторович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с.Ягодное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630808350288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Баймуканов Ербол Макышевич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730529350573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Джамбул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с.Ягодное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730623350312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Жадаев Канат Азимович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980429350458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Калабаев Куат Сабыржанович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570314301310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Карин Саркыт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740302401446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Кожахметов Талгат Сабитханович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590301350262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Каиржанов Марат Каримжанович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770301350170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Куралбек Сагиндыкович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641127301113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Аскар Аманжолович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с.Узунколь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------------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------------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540805301333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Лисин Анатолий Карлович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780828350079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Лисин Анатолий Николаевич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650103350164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Аман Галымжанович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740412350387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Рыбчак Василий Иосифович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710831300716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Сейтгалиев Ришад Галимханович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740122350261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Рапутов Артур Константинович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590126300511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Щербина Геннадий Валентинович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по округу: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130540019292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"Достык -06"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с.Ондирис Новочеркасский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960840000780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"Алмаз Грейн"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980440001518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 Хилал"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с.Оксановка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041040001750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с.Оксановка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970340007375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980940001895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"Острогорский"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Первомайка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041040008252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"Актив"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с.Бирлик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990940004267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"Толкынкол"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с.Приишимка Новочеркасский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040540015815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Винетта"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Лозовое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100140010794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"Фермер -2010"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Лозовое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020540001752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"Фермер -2002"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Лозовое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170340004105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"Фермер -2017"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 -Турмыс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041140002148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"СХП Кызылжар"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с.Кайнарское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041140011593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"Избасаров и 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041240000115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Колутон-04"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050740010318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"Гранит Петровка"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041040004319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"Зеленое-1"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041240012783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Нива"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041240010083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с.Орнек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050140021193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"Орнек -2005"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Первомайка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150340014397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"Графит-М"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050140002395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"СХТ Шиликты"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140340016649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"Merkitagro"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040940009667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"Диметра"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Лозовое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041040003698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"Беркут"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130340024599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"Озеро Надежда"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с.Булакты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110140010895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"КДК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041040008511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"СХП Отан"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с.Новочеркасское Новочеркасский с/х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610240000023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 "Федоренко и 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110340013926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"Ырысты Астык"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 Астраханский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110240018656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"Кайнар Агро -11"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160140012622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"Вик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031240011307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"Мирас-23"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171140000059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"Экспресс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с.Оксановка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160340021560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"Оксановка НС"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190140035607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"Ядрен"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с.Ягодное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140940020517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"Терлой"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150440017375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"Байду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Камышенка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051240002788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"Камышенка"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160540008490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"Хали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с.Петровка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140940028892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"Петровка"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с.Жана-Турмыс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Кызыжарский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140540015476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"Кызылжар Акмола"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с.Жамбул Николаевский с/о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160440015013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"Жамбыл-1"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41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коровы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телки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овцы и козы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молодняк,(ярки, козочки)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 (баранчики, козлики)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жеребцы, кобылы 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с.Астраханка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с.Жанаберлик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с.Таволжанка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с.Новочеркасское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с.Приишимка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с.Ондирис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с.Зеленое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с.Шиликты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с.Степняк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с.Акимовка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с.Жана-Турмыс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с.Оксановка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с.Новый Колутон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с.Караколь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с.Первомайка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с.Лозовое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с.Камышенка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с.Петровка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с.Орнек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с.Жамбыл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с.Старый Колутон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с.Енбек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113655600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с.Ковыленка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с.Косколь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с.Узунколь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с.Алгабас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113657300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с.Булакты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с.Колутон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с.Берлик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с.Жалтыр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с.Жарсуат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0" w:type="auto"/>
            <w:gridSpan w:val="1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113641100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3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численности поголовья сельскохозяйственных животных для выпаса на отгонных пастбищах</w:t>
      </w:r>
    </w:p>
    <w:bookmarkEnd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113637000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113656000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113641000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45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схема пастбищеоборотов, приемлемая для Астраханского, Новочеркасского, Есильского, Кызылжарского, Острогорского, Первомайского, Николаевского, Староколутонского, Узункольского, Колутонского, Жалтырского сельских округов и села Каменка Астраханского района</w:t>
      </w:r>
    </w:p>
    <w:bookmarkEnd w:id="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Есильский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Кызылжарский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Колутонский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Жалтырский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 2027-2029 годы очередность использования по климатическим условиям в соответствии текущих лет.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47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Астраханского сельского округа Астраханского района</w:t>
      </w:r>
    </w:p>
    <w:bookmarkEnd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Астраханскому сельскому округу имеется 20260,7 га пастбищных угодий. Из них земли с/назначения -10 739,0 га. Земли запаса –1679,7 га. В черте населенных пунктов числится 4 160,0 га. пастбищ, в том числе в с. Астраханка -2 366,0 га, с. Таволжанка – 898,0 га. с.Жанаберлик – 896,0 га. Пастбища -1122,0 га передано в ГУ "Аппарат акима Астраханского сельского округа" для нужд населения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911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49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Новочеркасского сельского округа Астраханского района</w:t>
      </w:r>
    </w:p>
    <w:bookmarkEnd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Новочеркасскому сельскому округу имеется 18197,8 га пастбищных угодий. Из них земли с/назначения -13 122,8 га. Земли запаса –730 га. В черте населенных пунктов числится 4 380,0 га пастбищ, в том числе в с. Новочеркасское -1 726,0 га, с.Приишимка – 830,0 га, с. Ондирис – 1 824,0 га. Пастбища -1901,8 га передано в ГУ "Аппарат акима Новочеркасского сельского округа" для нужд населения по содержанию их ЛПХ.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51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Есильского сельского округа Астраханского района</w:t>
      </w:r>
    </w:p>
    <w:bookmarkEnd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Есильскому сельскому округу имеется 112399,4 га пастбищных угодий. Из них земли с/назначения -8281,2 га. Земли запаса – 1383,2 га. В черте населенных пунктов числится 3 934,0 га пастбищ, в том числе в с. Зеленое – 739,0 га, с.Шиликты – 1 050,0 га, с. Степное – 2 120,0 га. Пастбища -538,9 га передано в ГУ "Аппарат акима Есильского сельского округа" для нужд населения по содержанию их ЛПХ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53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Кызылжарский сельского округа Астраханского района</w:t>
      </w:r>
    </w:p>
    <w:bookmarkEnd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Кызылжарскому сельскому округу имеется 2197,9 га пастбищных угодий. Из них земли с/назначения -14 731,4 га. Земли запаса – 1158,9 га. В черте населенных пунктов числится 5 307,0 га пастбищ, в том числе в с. Жана-Турмыс – 2 602,0 га, с.Акимовка – 1 451,0 га, с. Оксановка – 1 254,0 га. Пастбища -533,4 га передано в ГУ "Аппарат акима Кызылжарского сельского округа" для нужд населения по содержанию их ЛПХ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55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Острогорского сельского округа Астраханского района</w:t>
      </w:r>
    </w:p>
    <w:bookmarkEnd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Острогорскому сельскому округу имеется 9376 га пастбищных угодий. Из них земли с/назначения -5 420,0 га Земли запаса –2060 га. В черте населенных пунктов числится 2 172,0 га пастбищ, в том числе в с. Новый Колутон – 1 255,0 га, с.Каракол – 917,0 га,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57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Первомайского сельского округа Астраханского района</w:t>
      </w:r>
    </w:p>
    <w:bookmarkEnd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Первомайскому сельскому округу имеется 13735,7 га пастбищных угодий. Из них земли с/назначения -10391,7 га. Земли запаса – 484,0 га. В черте населенных пунктов числится 3 456,0 га пастбищ, в том числе в с. Первомайка – 1 174,0 га, с.Лозовое – 632,0 га, с. Камышенка – 1 650,0 га.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59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Николаевского сельского округа Астраханского района</w:t>
      </w:r>
    </w:p>
    <w:bookmarkEnd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Николаевскому сельскому округу имеется 23914,6 га пастбищных угодий. Из них земли с/назначения -13 859,3 га. Земли запаса – 3907,0 га. В черте населенных пунктов числится 4 893,0 га пастбищ, в том числе в с. Петровка – 2 547,0 га, с.Орнек – 868,0 га, с. Жамбыл – 1 478,0 га.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61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Староколутонского сельского округа Астраханского района</w:t>
      </w:r>
    </w:p>
    <w:bookmarkEnd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Староколутонскому сельскому округу имеется 18452,7 га пастбищных угодий. Из них земли с/назначения -12 979,7 га. Земли запаса – 1271,0 га. В черте населенных пунктов числится 2 982,0 га пастбищ, в том числе в с. Старый Колутон – 873,0 га, с.Енбек – 345,0 га, с. Ковыленка – 960,0 га, с.Коскуль – 804,0 га. Пастбища - 2413,0 га передано в ГУ "Аппарат акима Староколутонского сельского округа" для нужд населения по содержанию их ЛПХ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63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Узункольского сельского округа Астраханского района</w:t>
      </w:r>
    </w:p>
    <w:bookmarkEnd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Узункольскому сельскому округу имеется 44413,4 га пастбищных угодий. Из них земли с/назначения -19 895,4 га. Земли запаса – 12963,0 га. В черте населенных пунктов числится -11 603,0 га пастбищ, в том числе в с. Узунколь – 7 623,0 га, с.Алгабас – 2 007,0 га, с. Булакты – 1 973,0 га.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65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Колутонского сельского округа Астраханского района</w:t>
      </w:r>
    </w:p>
    <w:bookmarkEnd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Колутонскому сельскому округу имеется 16 125,9 га пастбищных угодий. Из них земли с/назначения -7817,9. Земли запаса – 4373,0 га. В черте населенных пунктов числится 3935,0 га пастбищ, в том числе в с.Колутон – 2938,0 с. Берлик – 997,0 га. Пастбища -1591,9 га передано в ГУ "Аппарат акима Колутонского сельского округа" для нужд населения по содержанию их ЛПХ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2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67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Жалтырского сельского округа Астраханского района</w:t>
      </w:r>
    </w:p>
    <w:bookmarkEnd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по Жалтырскому сельскому округу имеется 21765,6 га пастбищных угодий. Из них земли с/назначения -11788,2 га. Земли запаса – 1488,4 га. В черте населенных пунктов числится 9005,0 га пастбищ, в том числе в с. Жалтыр– 2781,0 га, с. Жарсуат– 2711,0 га. Пастбища -851,2 га, передано в ГУ "Аппарат акима Жалтырского сельского округа" для нужд населения по содержанию их ЛПХ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69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села Каменка Астраханского района</w:t>
      </w:r>
    </w:p>
    <w:bookmarkEnd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обеспечения сельскохозяйственных животных в селе Каменка имеется 6285,5 га пастбищных угодий. Из них земли с/назначения -4413,8 га. Земли запаса – 884,7 га. В черте населенных пунктов числится 1 387,0 га пастбищ, в том числе в с. Каменка – 1 387,0 га,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068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71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Астраханского сельского округа Астраханского района</w:t>
      </w:r>
    </w:p>
    <w:bookmarkEnd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– 47 904,1 га, внутренние границы – 9 565,0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2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911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73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Новочеркасского сельского округа Астраханского района</w:t>
      </w:r>
    </w:p>
    <w:bookmarkEnd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-46 754,2 га, внутренние границы – 110 168,5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0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75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Есильского сельского округа Астраханского района</w:t>
      </w:r>
    </w:p>
    <w:bookmarkEnd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- 110 168,5 га, внутренние границы – 7 757,3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77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Кызылжарского сельского округа Астраханского района</w:t>
      </w:r>
    </w:p>
    <w:bookmarkEnd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-57 278,4 га, внутренние границы – 14 198,0 га.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79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Острогорского сельского округа Астраханского района</w:t>
      </w:r>
    </w:p>
    <w:bookmarkEnd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-32 203,1 га, внутренние границы – 4 200,0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81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Первомайского сельского округа Астраханского района</w:t>
      </w:r>
    </w:p>
    <w:bookmarkEnd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-70 209,8 га, внутренние границы – 10 251,7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83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Николаевского сельского округа Астраханского района</w:t>
      </w:r>
    </w:p>
    <w:bookmarkEnd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- 55 608,8 га, внутренние границы – 14 268,3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7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85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Староколутонского сельского округа Астраханского района</w:t>
      </w:r>
    </w:p>
    <w:bookmarkEnd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-49 709,6 га, внутренние границы – 11 786,7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87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Узункольского сельского округа Астраханского района</w:t>
      </w:r>
    </w:p>
    <w:bookmarkEnd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-89 606,7 га, внутренние границы – 20 740,3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89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Колутонского сельского округа Астраханского района</w:t>
      </w:r>
    </w:p>
    <w:bookmarkEnd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-34 305,5 га, внутренние границы – 7 818,0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91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Жалтырского сельского округа Астраханского района</w:t>
      </w:r>
    </w:p>
    <w:bookmarkEnd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-50 420,4 га, внутренние границы – 12 210,0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2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93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села Каменка Астраханского района</w:t>
      </w:r>
    </w:p>
    <w:bookmarkEnd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Внешние границы -23 129, 2 га, внутренние границы – 5 263,7 га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449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95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Заместителем Премьер-Министра Республики Казахстан – Министра сельского хозяйства Республики Казахстан от 24 апреля 2017 года № 173 (зарегистрировано в Реестре государственной регистрации нормативных правовых актов за № 15090).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Среднесуточная норма потребления воды на одно сельскохозяйственное животное: крупный рогатый скот – 100 литров, лошади – 80 литров, мелкий рогатый скот - 10 литров. Оросительных или обводнительных каналов на территории района не имеется.</w:t>
      </w:r>
    </w:p>
    <w:bookmarkStart w:name="z96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Астраханского сельского округа Астраханского района</w:t>
      </w:r>
    </w:p>
    <w:bookmarkEnd w:id="4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4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911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98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Новочеркасского сельского округа Астраханского района</w:t>
      </w:r>
    </w:p>
    <w:bookmarkEnd w:id="5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00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Есильского сельского округа Астраханского района</w:t>
      </w:r>
    </w:p>
    <w:bookmarkEnd w:id="5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02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Кызылжарского сельского округа Астраханского района</w:t>
      </w:r>
    </w:p>
    <w:bookmarkEnd w:id="5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04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Острогорского сельского округа Астраханского района</w:t>
      </w:r>
    </w:p>
    <w:bookmarkEnd w:id="5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06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Первомайского сельского округа Астраханского района</w:t>
      </w:r>
    </w:p>
    <w:bookmarkEnd w:id="5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9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08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Николаевского сельского округа Астраханского района</w:t>
      </w:r>
    </w:p>
    <w:bookmarkEnd w:id="5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1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10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Староколутонского сельского округа Астраханского района</w:t>
      </w:r>
    </w:p>
    <w:bookmarkEnd w:id="5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0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12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Узункольского сельского округа Астраханского района</w:t>
      </w:r>
    </w:p>
    <w:bookmarkEnd w:id="5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14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Колутонского сельского округа Астраханского района</w:t>
      </w:r>
    </w:p>
    <w:bookmarkEnd w:id="5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Жалтырского сельского округа Астраханского района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17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села Каменка Астраханского района</w:t>
      </w:r>
    </w:p>
    <w:bookmarkEnd w:id="5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6830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19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Астраханского сельского округа Астраханского района</w:t>
      </w:r>
    </w:p>
    <w:bookmarkEnd w:id="6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2672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21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Новочеркасского сельского округа Астраханского района</w:t>
      </w:r>
    </w:p>
    <w:bookmarkEnd w:id="6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23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Николаевского сельского округа Астраханского района</w:t>
      </w:r>
    </w:p>
    <w:bookmarkEnd w:id="6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25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Узункольского сельского округа Астраханского района</w:t>
      </w:r>
    </w:p>
    <w:bookmarkEnd w:id="6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27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Колутонского сельского округа Астраханского района</w:t>
      </w:r>
    </w:p>
    <w:bookmarkEnd w:id="6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29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Жалтырского сельского округа Астраханского района</w:t>
      </w:r>
    </w:p>
    <w:bookmarkEnd w:id="6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31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села Каменка Астраханского района</w:t>
      </w:r>
    </w:p>
    <w:bookmarkEnd w:id="6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51500" cy="284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33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Астраханском сельском округе Астраханского района</w:t>
      </w:r>
    </w:p>
    <w:bookmarkEnd w:id="6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35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Новочеркасском сельском округе Астраханского района</w:t>
      </w:r>
    </w:p>
    <w:bookmarkEnd w:id="6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2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37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Есильском сельском округе Астраханского района</w:t>
      </w:r>
    </w:p>
    <w:bookmarkEnd w:id="6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39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Кызылжарском сельском округе Астраханского района</w:t>
      </w:r>
    </w:p>
    <w:bookmarkEnd w:id="7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41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Острогорском сельском округе Астраханского района</w:t>
      </w:r>
    </w:p>
    <w:bookmarkEnd w:id="7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43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Первомайском сельском округе Астраханского района</w:t>
      </w:r>
    </w:p>
    <w:bookmarkEnd w:id="7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45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Николаевском сельском округе Астраханского района</w:t>
      </w:r>
    </w:p>
    <w:bookmarkEnd w:id="7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47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Староколутонском сельском округе Астраханского района</w:t>
      </w:r>
    </w:p>
    <w:bookmarkEnd w:id="7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49" w:id="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Узункольском сельском округе Астраханского района</w:t>
      </w:r>
    </w:p>
    <w:bookmarkEnd w:id="7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51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Колутонском сельском округе Астраханского района</w:t>
      </w:r>
    </w:p>
    <w:bookmarkEnd w:id="7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53" w:id="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Жалтырском сельском округе Астраханского района</w:t>
      </w:r>
    </w:p>
    <w:bookmarkEnd w:id="7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3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55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селе Каменка Астраханского района</w:t>
      </w:r>
    </w:p>
    <w:bookmarkEnd w:id="7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Астраханскому району на 2025-2029 годы</w:t>
            </w:r>
          </w:p>
        </w:tc>
      </w:tr>
    </w:tbl>
    <w:bookmarkStart w:name="z157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 2025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 2026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Астраханский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Новочеркасский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Острогорский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Староколутонс-кий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Узункольский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Колутонский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Жалтырский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2027-2029 сезонные маршруты выпаса будут установлены в соответствии природно-климатическим условиям текущего года.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