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f89e" w14:textId="8f5f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2023 года № 8С-15-4 "О бюджете Жалтырского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марта 2024 года № 8С-19-9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Жалтырского сельского округа на 2024-2026 годы" от 22 декабря 2023 года № 8С-15-4 (зарегистрировано в Реестре государственной регистрации нормативных правовых актов № 191601)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Жалтырского сельского округа на 2024 – 2026 годы,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76669,0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8С-15-4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