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b313" w14:textId="676b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Сергеевского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8С 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Сергеевского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29 398,0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22 396,0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31 270,1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-1 563,1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1 563,1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1 563,1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8С 34/16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Сергеевского сельского округа на 2025 год объем бюджетной субвенции, передаваемой из районного бюджета в бюджет Сергеевского сельского округа в сумме 14 561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30 961,1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