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7c07" w14:textId="cba7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Полтавского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23 декабря 2024 года № 8С 24/11.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Атбасарского районного маслихата Акмолинской области от 25.06.2025 </w:t>
      </w:r>
      <w:r>
        <w:rPr>
          <w:rFonts w:ascii="Times New Roman"/>
          <w:b w:val="false"/>
          <w:i w:val="false"/>
          <w:color w:val="000000"/>
          <w:sz w:val="28"/>
        </w:rPr>
        <w:t>№ 8С 29/12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Полтавского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25 544,1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19 781,1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26 287,2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-743,1тысячи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743,1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743,1 тысячи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17.10.2025 </w:t>
      </w:r>
      <w:r>
        <w:rPr>
          <w:rFonts w:ascii="Times New Roman"/>
          <w:b w:val="false"/>
          <w:i w:val="false"/>
          <w:color w:val="000000"/>
          <w:sz w:val="28"/>
        </w:rPr>
        <w:t>№ 8С 32/13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Учесть, что в бюджете Полтавского сельского округа на 2025 год предусмотрены целевые трансферты из вышестоящих бюджетов, согласно приложению 4.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1.2 в соответствии с решением Атбасарского районного маслихата Акмолинской области от 17.10.2025 </w:t>
      </w:r>
      <w:r>
        <w:rPr>
          <w:rFonts w:ascii="Times New Roman"/>
          <w:b w:val="false"/>
          <w:i w:val="false"/>
          <w:color w:val="000000"/>
          <w:sz w:val="28"/>
        </w:rPr>
        <w:t>№ 8С 32/13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Полтавского сельского округа на 2025 год объем бюджетной субвенции, передаваемой из районного бюджета в бюджет Полтавского сельского округа в сумме 15 814 тысяч тенге.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24/11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Полтавского сельского округа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Атбасарского районного маслихата Акмолинской области от 17.10.2025 </w:t>
      </w:r>
      <w:r>
        <w:rPr>
          <w:rFonts w:ascii="Times New Roman"/>
          <w:b w:val="false"/>
          <w:i w:val="false"/>
          <w:color w:val="ff0000"/>
          <w:sz w:val="28"/>
        </w:rPr>
        <w:t>№ 8С 32/13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26 287,2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24 188,9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Полтавского сельского округа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24/11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Полтавского сельского округа на 2027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 8С 32/13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2025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Атбасарского районного маслихата Акмолинской области от 17.10.2025 </w:t>
      </w:r>
      <w:r>
        <w:rPr>
          <w:rFonts w:ascii="Times New Roman"/>
          <w:b w:val="false"/>
          <w:i w:val="false"/>
          <w:color w:val="ff0000"/>
          <w:sz w:val="28"/>
        </w:rPr>
        <w:t>№ 8С 32/13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