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6278" w14:textId="db6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Покровского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38 775,9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10 588,7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28 163,9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39 461,5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Учесть, что в бюджете Покровского сельского округа на 2025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1.2 в соответствии с решением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Покровского сельского округа на 2025 год объем бюджетной субвенции, передаваемой из районного бюджета в бюджет Покровского сельского округа в сумме 13 669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ff0000"/>
          <w:sz w:val="28"/>
        </w:rPr>
        <w:t>№ 8С 29/11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в зданий КГУ "Аппарата акима Покровского сельского округа Атбасарского района" (сервисный акимат)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