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fa73d" w14:textId="07fa7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Мариновского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23 декабря 2024 года № 8С 24/8.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Атбасарского районного маслихата Акмолинской области от 25.06.2025 </w:t>
      </w:r>
      <w:r>
        <w:rPr>
          <w:rFonts w:ascii="Times New Roman"/>
          <w:b w:val="false"/>
          <w:i w:val="false"/>
          <w:color w:val="000000"/>
          <w:sz w:val="28"/>
        </w:rPr>
        <w:t>№ 8С 29/9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Мариновского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44 155,0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17 706,0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26 449,0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47 306,7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3 151,7 тыс.тенге.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Атбасарского районного маслихата Акмолинской области от 17.10.2025 </w:t>
      </w:r>
      <w:r>
        <w:rPr>
          <w:rFonts w:ascii="Times New Roman"/>
          <w:b w:val="false"/>
          <w:i w:val="false"/>
          <w:color w:val="000000"/>
          <w:sz w:val="28"/>
        </w:rPr>
        <w:t>№ 8С 32/10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Мариновского сельского округа на 2025 год объем бюджетной субвенции, передаваемой из районного бюджета в бюджет Мариновского сельского округа в сумме 18 163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Атбасарского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Мариновского сельского округа на 2025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Атбасарского районного маслихата Акмолинской области от 17.10.2025 </w:t>
      </w:r>
      <w:r>
        <w:rPr>
          <w:rFonts w:ascii="Times New Roman"/>
          <w:b w:val="false"/>
          <w:i w:val="false"/>
          <w:color w:val="ff0000"/>
          <w:sz w:val="28"/>
        </w:rPr>
        <w:t>№ 8С 32/10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47 306,7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32 553,0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13 768,1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13 768,1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4 869,7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Мариновского сельского округа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24/8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Мариновского сельского округа на 2027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