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2360" w14:textId="dd42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поселка, сельских округов Аршалынского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26 декабря 2024 года № 30/2.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Аршалынский районый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Аршалынского районного маслихата Акмолинской области от 17.06.2025 </w:t>
      </w:r>
      <w:r>
        <w:rPr>
          <w:rFonts w:ascii="Times New Roman"/>
          <w:b w:val="false"/>
          <w:i w:val="false"/>
          <w:color w:val="00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Аршалы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объҰмах: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337 152,0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149 019,0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187 913,0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364 457,0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- 27 305,0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27 305,0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Аршалынского районного маслихата Акмолинской области от 03.09.2025 </w:t>
      </w:r>
      <w:r>
        <w:rPr>
          <w:rFonts w:ascii="Times New Roman"/>
          <w:b w:val="false"/>
          <w:i w:val="false"/>
          <w:color w:val="000000"/>
          <w:sz w:val="28"/>
        </w:rPr>
        <w:t>№ 40/3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Ижевского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объҰмах: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69 528,0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20 159,0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48 919,0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78 251,1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- 8 723,1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8 723,1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Аршалынского районного маслихата Акмолинской области от 03.09.2025 </w:t>
      </w:r>
      <w:r>
        <w:rPr>
          <w:rFonts w:ascii="Times New Roman"/>
          <w:b w:val="false"/>
          <w:i w:val="false"/>
          <w:color w:val="000000"/>
          <w:sz w:val="28"/>
        </w:rPr>
        <w:t>№ 40/3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Жибек жолы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объҰмах: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1 107 525,0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133 354,5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14 380,5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959 600,0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1 137 525,0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- 30 000,0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30 000,0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Аршалынского районного маслихата Акмолинской области от 03.09.2025 </w:t>
      </w:r>
      <w:r>
        <w:rPr>
          <w:rFonts w:ascii="Times New Roman"/>
          <w:b w:val="false"/>
          <w:i w:val="false"/>
          <w:color w:val="000000"/>
          <w:sz w:val="28"/>
        </w:rPr>
        <w:t>№ 40/3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Анарского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объҰмах: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45 190,0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34 266,0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48 075,0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- 2 885,0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2 885,0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Аршалынского районного маслихата Акмолинской области от 03.09.2025 </w:t>
      </w:r>
      <w:r>
        <w:rPr>
          <w:rFonts w:ascii="Times New Roman"/>
          <w:b w:val="false"/>
          <w:i w:val="false"/>
          <w:color w:val="000000"/>
          <w:sz w:val="28"/>
        </w:rPr>
        <w:t>№ 40/3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Берсуатского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объҰмах: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57 389,0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51 826,0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58 242,0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- 853,0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853,0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Аршалынского районного маслихата Акмолинской области от 17.06.2025 </w:t>
      </w:r>
      <w:r>
        <w:rPr>
          <w:rFonts w:ascii="Times New Roman"/>
          <w:b w:val="false"/>
          <w:i w:val="false"/>
          <w:color w:val="00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Турген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объҰмах: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53 224,0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44 614,0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53 224,0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Константиновского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объҰмах: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74 851,0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17 190,0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57 216,0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74 851,0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Михайловского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объҰмах: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45 166,0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36 025,0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48 973,4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- 3 807,4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3 807,4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Аршалынского районного маслихата Акмолинской области от 03.09.2025 </w:t>
      </w:r>
      <w:r>
        <w:rPr>
          <w:rFonts w:ascii="Times New Roman"/>
          <w:b w:val="false"/>
          <w:i w:val="false"/>
          <w:color w:val="000000"/>
          <w:sz w:val="28"/>
        </w:rPr>
        <w:t>№ 40/3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Елтоқ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объҰмах: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73 887,0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62 376,0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75 338,0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- 1 451,0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1 451,0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Аршалынского районного маслихата Акмолинской области от 17.06.2025 </w:t>
      </w:r>
      <w:r>
        <w:rPr>
          <w:rFonts w:ascii="Times New Roman"/>
          <w:b w:val="false"/>
          <w:i w:val="false"/>
          <w:color w:val="00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Арнасай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объҰмах: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41 002,0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14 681,0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26 321,0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46 437,8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- 5 435,8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финансирование дефицита (использование профицита) бюджета – 5 435,8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Аршалынского районного маслихата Акмолинской области от 17.06.2025 </w:t>
      </w:r>
      <w:r>
        <w:rPr>
          <w:rFonts w:ascii="Times New Roman"/>
          <w:b w:val="false"/>
          <w:i w:val="false"/>
          <w:color w:val="00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Сарабинского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объҰмах: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43 181,0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37 241,0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47 474,2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- 4 293,2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4 293,2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Аршалынского районного маслихата Акмолинской области от 17.06.2025 </w:t>
      </w:r>
      <w:r>
        <w:rPr>
          <w:rFonts w:ascii="Times New Roman"/>
          <w:b w:val="false"/>
          <w:i w:val="false"/>
          <w:color w:val="00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Булаксайского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объҰмах: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61 652,0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10 695,0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50 957,0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62 452,0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Аршалынского районного маслихата Акмолинской области от 17.06.2025 </w:t>
      </w:r>
      <w:r>
        <w:rPr>
          <w:rFonts w:ascii="Times New Roman"/>
          <w:b w:val="false"/>
          <w:i w:val="false"/>
          <w:color w:val="00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Акбулакского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объҰмах: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42 225,0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33 324,0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42 425,0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Аршалынского районного маслихата Акмолинской области от 03.09.2025 </w:t>
      </w:r>
      <w:r>
        <w:rPr>
          <w:rFonts w:ascii="Times New Roman"/>
          <w:b w:val="false"/>
          <w:i w:val="false"/>
          <w:color w:val="000000"/>
          <w:sz w:val="28"/>
        </w:rPr>
        <w:t>№ 40/3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составе поступлений бюджета поселка, сельских округов на 2025 год предусмотрена субвенция из районного бюджета в сумме 700 996,0 тысяч тенге, в том числе: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Аршалы – 187 913,0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Ижевскому сельскому округу – 48 919,0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Жибек жолы – 80 348,0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Анарскому сельскому округу – 34 266,0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Арнасай – 26 321,0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Акбулакскому сельскому округу – 33 324,0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Берсуатскому сельскому округу – 51 826,0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Елтоқ – 42 026,0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Константиновскому сельскому округу – 57 216,0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Турген – 44 614,0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Булаксайскому сельскому округу – 50 957,0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Сарабинскому сельскому округу – 37 241,0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Михайловскому сельскому округу – 36 025,0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Аршалынского районного маслихата Акмолинской области от 03.09.2025 </w:t>
      </w:r>
      <w:r>
        <w:rPr>
          <w:rFonts w:ascii="Times New Roman"/>
          <w:b w:val="false"/>
          <w:i w:val="false"/>
          <w:color w:val="000000"/>
          <w:sz w:val="28"/>
        </w:rPr>
        <w:t>№ 40/3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Учесть, что в составе поступлений бюджета поселка, сельских округов на 2025 год предусмотрены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вступает в силу с 1 января 2025 года.</w:t>
      </w:r>
    </w:p>
    <w:bookmarkEnd w:id="16"/>
    <w:bookmarkStart w:name="z9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поселка Жибек жолы на 2025-2027 годы, согласно приложениям 41, 42, 43 соответственно, в том числе на 2025 год в следующих объҰмах: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42 241,0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6 621,5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35 619,5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42 241,0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 в соответствии с решением Аршалынского районного маслихата Акмолинской области от 03.09.2025 </w:t>
      </w:r>
      <w:r>
        <w:rPr>
          <w:rFonts w:ascii="Times New Roman"/>
          <w:b w:val="false"/>
          <w:i w:val="false"/>
          <w:color w:val="000000"/>
          <w:sz w:val="28"/>
        </w:rPr>
        <w:t>№ 40/3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Аршалы на 2025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Аршалынского районного маслихата Акмолинской области от 03.09.2025 </w:t>
      </w:r>
      <w:r>
        <w:rPr>
          <w:rFonts w:ascii="Times New Roman"/>
          <w:b w:val="false"/>
          <w:i w:val="false"/>
          <w:color w:val="ff0000"/>
          <w:sz w:val="28"/>
        </w:rPr>
        <w:t>№ 40/3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337 152,0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149 019,0 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47 204,0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925,0 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187 913,0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187 913,0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337"/>
        <w:gridCol w:w="37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364 457,0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180 024,0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134 274,0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134 274,0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18 521,4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105 732,6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125 107,0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125 107,0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125 107,0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125 107,0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-27 305,0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Аршалы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450 510,0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154 978,0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101 920,0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101 920,0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49 091,0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44 980,0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295 303,0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295 303,0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295 303,0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338"/>
        <w:gridCol w:w="37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450 510,0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53 025,0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53 025,0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53 025,0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53 025,0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285 655,0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236 702,0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236 702,0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31 195,0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205 417,0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111 830,0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111 830,0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111 830,0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111 830,0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Аршалы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479 231,0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164 317,0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108 135,0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108 135,0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51 977,0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47 678,0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314 670,0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314 670,0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338"/>
        <w:gridCol w:w="37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479 231,0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53 924,0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53 924,0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53 924,0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53 924,0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305 649,0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52 379,0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52 379,0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52 379,0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253 270,0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253 270,0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219 796,0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119 658,0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119 658,0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119 658,0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119 658,0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Ижевского сельского округа на 2025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Аршалынского районного маслихата Акмолинской области от 03.09.2025 </w:t>
      </w:r>
      <w:r>
        <w:rPr>
          <w:rFonts w:ascii="Times New Roman"/>
          <w:b w:val="false"/>
          <w:i w:val="false"/>
          <w:color w:val="ff0000"/>
          <w:sz w:val="28"/>
        </w:rPr>
        <w:t>№ 40/3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1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78 251,1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43 977,3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43 977,3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43 977,3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43 977,3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140"/>
              <w:gridCol w:w="1160"/>
            </w:tblGrid>
            <w:tr>
              <w:trPr>
                <w:trHeight w:val="30" w:hRule="atLeast"/>
              </w:trPr>
              <w:tc>
                <w:tcPr>
                  <w:tcW w:w="111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Оказание социальной помощи нуждающимся гражданам на дому</w:t>
                  </w:r>
                </w:p>
              </w:tc>
              <w:tc>
                <w:tcPr>
                  <w:tcW w:w="11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11 853,8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- 8 723,1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8 723,1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Ижевского сельского округа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43 883,0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43 883,0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43 883,0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43 883,0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Ижевского сельского округа на 2027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63 298,0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2025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Аршалынского районного маслихата Акмолинской области от 03.09.2025 </w:t>
      </w:r>
      <w:r>
        <w:rPr>
          <w:rFonts w:ascii="Times New Roman"/>
          <w:b w:val="false"/>
          <w:i w:val="false"/>
          <w:color w:val="ff0000"/>
          <w:sz w:val="28"/>
        </w:rPr>
        <w:t>№ 40/3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576"/>
        <w:gridCol w:w="1015"/>
        <w:gridCol w:w="2895"/>
        <w:gridCol w:w="57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1 107 525,0 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133 354,5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81 455,7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81 455,7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51 336,8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4 606,0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40 370,8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14 380,5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14 380,5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14 380,5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959 600,0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959 600,0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959 600,0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13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1 137 525,0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61 205,0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61 205,0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61 205,0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61 205,0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140"/>
              <w:gridCol w:w="1160"/>
            </w:tblGrid>
            <w:tr>
              <w:trPr>
                <w:trHeight w:val="30" w:hRule="atLeast"/>
              </w:trPr>
              <w:tc>
                <w:tcPr>
                  <w:tcW w:w="111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Оказание социальной помощи нуждающимся гражданам на дому</w:t>
                  </w:r>
                </w:p>
              </w:tc>
              <w:tc>
                <w:tcPr>
                  <w:tcW w:w="11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94 954,0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94 526,0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94 526,0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981 252,0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981 252,0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981 252,0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879 252,0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323 647,0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143 719,0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88 069,0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88 069,0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55 066,0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43 662,0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338"/>
        <w:gridCol w:w="37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323 647,0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86 619,0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86 161,0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86 161,0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21 935,0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166 578,0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166 578,0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166 578,0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166 578,0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342 996,0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152 340,0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93 353,0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93 353,0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58 368,0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46 280,0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55 120,0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55 120,0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55 120,0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135 326,0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135 326,0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338"/>
        <w:gridCol w:w="37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342 996,0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72 078,0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72 078,0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72 078,0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72 078,0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23 470,0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34 347,0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34 347,0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Анарского сельского округа на 2025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Аршалынского районного маслихата Акмолинской области от 03.09.2025 </w:t>
      </w:r>
      <w:r>
        <w:rPr>
          <w:rFonts w:ascii="Times New Roman"/>
          <w:b w:val="false"/>
          <w:i w:val="false"/>
          <w:color w:val="ff0000"/>
          <w:sz w:val="28"/>
        </w:rPr>
        <w:t>№ 40/3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1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48 075,0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140"/>
              <w:gridCol w:w="1160"/>
            </w:tblGrid>
            <w:tr>
              <w:trPr>
                <w:trHeight w:val="30" w:hRule="atLeast"/>
              </w:trPr>
              <w:tc>
                <w:tcPr>
                  <w:tcW w:w="111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Оказание социальной помощи нуждающимся гражданам на дому</w:t>
                  </w:r>
                </w:p>
              </w:tc>
              <w:tc>
                <w:tcPr>
                  <w:tcW w:w="11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-2 885,0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Анарского сельского округа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42 547,0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Анарского сельского округа на 2027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32 982,0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32 982,0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32 982,0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32 982,0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Берсуатского сельского округа на 2025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Аршалынского районного маслихата Акмолинской области от 17.06.2025 </w:t>
      </w:r>
      <w:r>
        <w:rPr>
          <w:rFonts w:ascii="Times New Roman"/>
          <w:b w:val="false"/>
          <w:i w:val="false"/>
          <w:color w:val="ff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1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58 242,0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38 848,0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38 848,0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38 848,0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38 848,0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140"/>
              <w:gridCol w:w="1160"/>
            </w:tblGrid>
            <w:tr>
              <w:trPr>
                <w:trHeight w:val="30" w:hRule="atLeast"/>
              </w:trPr>
              <w:tc>
                <w:tcPr>
                  <w:tcW w:w="111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Оказание социальной помощи нуждающимся гражданам на дому</w:t>
                  </w:r>
                </w:p>
              </w:tc>
              <w:tc>
                <w:tcPr>
                  <w:tcW w:w="11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Берсуатского сельского округа на 2026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46 172,0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Берсуатского сельского округа на 2027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39 478,0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39 478,0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39 478,0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39 478,0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Турген на 2025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692"/>
        <w:gridCol w:w="3109"/>
        <w:gridCol w:w="4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4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53 224,0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1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53 224,0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140"/>
              <w:gridCol w:w="1160"/>
            </w:tblGrid>
            <w:tr>
              <w:trPr>
                <w:trHeight w:val="30" w:hRule="atLeast"/>
              </w:trPr>
              <w:tc>
                <w:tcPr>
                  <w:tcW w:w="111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Оказание социальной помощи нуждающимся гражданам на дому</w:t>
                  </w:r>
                </w:p>
              </w:tc>
              <w:tc>
                <w:tcPr>
                  <w:tcW w:w="11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1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Турген на 2026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692"/>
        <w:gridCol w:w="3109"/>
        <w:gridCol w:w="4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4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4 103,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Турген на 2027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692"/>
        <w:gridCol w:w="3109"/>
        <w:gridCol w:w="4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4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5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Константиновского сельского округа на 2025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692"/>
        <w:gridCol w:w="3109"/>
        <w:gridCol w:w="4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4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140"/>
              <w:gridCol w:w="1160"/>
            </w:tblGrid>
            <w:tr>
              <w:trPr>
                <w:trHeight w:val="30" w:hRule="atLeast"/>
              </w:trPr>
              <w:tc>
                <w:tcPr>
                  <w:tcW w:w="111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Оказание социальной помощи нуждающимся гражданам на дому</w:t>
                  </w:r>
                </w:p>
              </w:tc>
              <w:tc>
                <w:tcPr>
                  <w:tcW w:w="11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Константиновского сельского округа на 2026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692"/>
        <w:gridCol w:w="3109"/>
        <w:gridCol w:w="4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4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5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Константиновского сельского округа на 2027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692"/>
        <w:gridCol w:w="3109"/>
        <w:gridCol w:w="4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4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6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на 2025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Аршалынского районного маслихата Акмолинской области от 03.09.2025 </w:t>
      </w:r>
      <w:r>
        <w:rPr>
          <w:rFonts w:ascii="Times New Roman"/>
          <w:b w:val="false"/>
          <w:i w:val="false"/>
          <w:color w:val="ff0000"/>
          <w:sz w:val="28"/>
        </w:rPr>
        <w:t>№ 40/3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692"/>
        <w:gridCol w:w="3109"/>
        <w:gridCol w:w="4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9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48 973,4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140"/>
              <w:gridCol w:w="1160"/>
            </w:tblGrid>
            <w:tr>
              <w:trPr>
                <w:trHeight w:val="30" w:hRule="atLeast"/>
              </w:trPr>
              <w:tc>
                <w:tcPr>
                  <w:tcW w:w="111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Оказание социальной помощи нуждающимся гражданам на дому</w:t>
                  </w:r>
                </w:p>
              </w:tc>
              <w:tc>
                <w:tcPr>
                  <w:tcW w:w="11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-3 807,4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3 807,4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6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на 2026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692"/>
        <w:gridCol w:w="3109"/>
        <w:gridCol w:w="4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6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на 2027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692"/>
        <w:gridCol w:w="3109"/>
        <w:gridCol w:w="4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6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Елтоқ на 2025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Аршалынского районного маслихата Акмолинской области от 17.06.2025 </w:t>
      </w:r>
      <w:r>
        <w:rPr>
          <w:rFonts w:ascii="Times New Roman"/>
          <w:b w:val="false"/>
          <w:i w:val="false"/>
          <w:color w:val="ff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692"/>
        <w:gridCol w:w="3109"/>
        <w:gridCol w:w="4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9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140"/>
              <w:gridCol w:w="1160"/>
            </w:tblGrid>
            <w:tr>
              <w:trPr>
                <w:trHeight w:val="30" w:hRule="atLeast"/>
              </w:trPr>
              <w:tc>
                <w:tcPr>
                  <w:tcW w:w="111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Оказание социальной помощи нуждающимся гражданам на дому</w:t>
                  </w:r>
                </w:p>
              </w:tc>
              <w:tc>
                <w:tcPr>
                  <w:tcW w:w="11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-1 451,0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6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Елтоқ на 2026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692"/>
        <w:gridCol w:w="3109"/>
        <w:gridCol w:w="4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4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7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Елтоқ на 2027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692"/>
        <w:gridCol w:w="3109"/>
        <w:gridCol w:w="4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4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7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Арнасай на 2025 год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Аршалынского районного маслихата Акмолинской области от 17.06.2025 </w:t>
      </w:r>
      <w:r>
        <w:rPr>
          <w:rFonts w:ascii="Times New Roman"/>
          <w:b w:val="false"/>
          <w:i w:val="false"/>
          <w:color w:val="ff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692"/>
        <w:gridCol w:w="3109"/>
        <w:gridCol w:w="4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26 321,0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26 321,0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-5 435,0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5 435,8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7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Арнасай на 2026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692"/>
        <w:gridCol w:w="3109"/>
        <w:gridCol w:w="4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4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7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Арнасай на 2027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692"/>
        <w:gridCol w:w="3109"/>
        <w:gridCol w:w="4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4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7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Сарабинского сельского округа на 2025 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Аршалынского районного маслихата Акмолинской области от 17.06.2025 </w:t>
      </w:r>
      <w:r>
        <w:rPr>
          <w:rFonts w:ascii="Times New Roman"/>
          <w:b w:val="false"/>
          <w:i w:val="false"/>
          <w:color w:val="ff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692"/>
        <w:gridCol w:w="3109"/>
        <w:gridCol w:w="4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47 474,2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29 732,2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29 732,2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29 732,2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-4 293,2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4 293,2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8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Сарабинского сельского округа на 2026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692"/>
        <w:gridCol w:w="3109"/>
        <w:gridCol w:w="4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4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8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Сарабинского сельского округа на 2027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692"/>
        <w:gridCol w:w="3109"/>
        <w:gridCol w:w="4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4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8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Булаксайского сельского округа на 2025 год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Аршалынского районного маслихата Акмолинской области от 17.06.2025 </w:t>
      </w:r>
      <w:r>
        <w:rPr>
          <w:rFonts w:ascii="Times New Roman"/>
          <w:b w:val="false"/>
          <w:i w:val="false"/>
          <w:color w:val="ff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692"/>
        <w:gridCol w:w="3109"/>
        <w:gridCol w:w="4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8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Булаксайского сельского округа на 2026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692"/>
        <w:gridCol w:w="3109"/>
        <w:gridCol w:w="4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4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8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Булаксайского сельского округа на 2027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692"/>
        <w:gridCol w:w="3109"/>
        <w:gridCol w:w="4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4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9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2025 год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решения Аршалынского районного маслихата Акмолинской области от 03.09.2025 </w:t>
      </w:r>
      <w:r>
        <w:rPr>
          <w:rFonts w:ascii="Times New Roman"/>
          <w:b w:val="false"/>
          <w:i w:val="false"/>
          <w:color w:val="ff0000"/>
          <w:sz w:val="28"/>
        </w:rPr>
        <w:t>№ 40/3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692"/>
        <w:gridCol w:w="3109"/>
        <w:gridCol w:w="4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140"/>
              <w:gridCol w:w="1160"/>
            </w:tblGrid>
            <w:tr>
              <w:trPr>
                <w:trHeight w:val="30" w:hRule="atLeast"/>
              </w:trPr>
              <w:tc>
                <w:tcPr>
                  <w:tcW w:w="111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Оказание социальной помощи нуждающимся гражданам на дому</w:t>
                  </w:r>
                </w:p>
              </w:tc>
              <w:tc>
                <w:tcPr>
                  <w:tcW w:w="11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5 483,0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9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2026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692"/>
        <w:gridCol w:w="3109"/>
        <w:gridCol w:w="4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9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2027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692"/>
        <w:gridCol w:w="3109"/>
        <w:gridCol w:w="4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9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поселка и сельских округов на 2025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7"/>
        <w:gridCol w:w="6143"/>
      </w:tblGrid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899 602,0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899 602,0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в селе Жалтырколь Аршалынского района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879 252,0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села Волгодоновка Аршалынского района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30/2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Жибек жолы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41 в соответствии с решением Аршалынского районного маслихата Акмолинской области от 03.09.2025 </w:t>
      </w:r>
      <w:r>
        <w:rPr>
          <w:rFonts w:ascii="Times New Roman"/>
          <w:b w:val="false"/>
          <w:i w:val="false"/>
          <w:color w:val="ff0000"/>
          <w:sz w:val="28"/>
        </w:rPr>
        <w:t>№ 40/3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35 619,5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35 619,5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35 619,5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9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140"/>
              <w:gridCol w:w="1160"/>
            </w:tblGrid>
            <w:tr>
              <w:trPr>
                <w:trHeight w:val="30" w:hRule="atLeast"/>
              </w:trPr>
              <w:tc>
                <w:tcPr>
                  <w:tcW w:w="111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Оказание социальной помощи нуждающимся гражданам на дому</w:t>
                  </w:r>
                </w:p>
              </w:tc>
              <w:tc>
                <w:tcPr>
                  <w:tcW w:w="11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