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2af71" w14:textId="d72af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Аршалынского районного маслихата Акмолинской области от 24 декабря 2024 года № 29/2.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Аршалынский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2025-2027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объҰмах: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16 571 112,8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3 797 948,0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14 668,0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307 000,0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12 451 496,8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17 145 915,7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63 195,0 тысяча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178 906,0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115 711,0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- 637 997,9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637 997,9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Аршалынского районного маслихата Акмолинской области от 09.12.2025 </w:t>
      </w:r>
      <w:r>
        <w:rPr>
          <w:rFonts w:ascii="Times New Roman"/>
          <w:b w:val="false"/>
          <w:i w:val="false"/>
          <w:color w:val="000000"/>
          <w:sz w:val="28"/>
        </w:rPr>
        <w:t>№ 44/2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Учесть, что в составе поступлений районного бюджета предусмотрены целевые трансферты и бюджетные кредиты из республиканского бюджета на 2025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трансфертов определяется постановлением акимата района.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Учесть, что в составе поступлений районного бюджета предусмотрены целевые трансферты из областного бюджета на 2025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трансфертов определяется постановлением акимата района.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Учесть, что в составе расходов районного бюджета предусмотрены целевые трансферты бюджетам поселка, сельских округов на 2025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Учесть, что в районном бюджете на 2025год предусмотрено погашение долга местного исполнительного органа перед вышестоящим бюджетом по бюджетным кредитам в сумме 115 711,0 тысяч тенге.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Утвердить резерв местного исполнительного органа района на 2025 год в сумме 60 020,0 тысяч тенге.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Учесть, что в районном бюджете на 2025 год предусмотрены бюджетные изъятия в сумме 232 643,0 тысячи тенге.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Учесть, что в районном бюджете на 2025 год предусмотрены объемы субвенций, передаваемых из районного бюджета бюджетам поселка, сельских округов в сумме 700 996,0 тысяч тенге, в том числе: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поселку Аршалы – 187 913,0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Ижевскому сельскому округу – 48 919,0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сельскому округу Жибек жолы – 80 348,0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Анарскому сельскому округу – 34 266,0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сельскому округу Арнасай – 26 321,0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Акбулакскому сельскому округу – 33 324,0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Берсуатскому сельскому округу – 51 826,0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сельскому округу Елтоқ – 42 026,0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Константиновскому сельскому округу – 57 216,0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сельскому округу Турген – 44 614,0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Булаксайскому сельскому округу – 50 957,0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Сарабинскому сельскому округу – 37 241,0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Михайловскому сельскому округу – 36 025,0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решения Аршалынского районного маслихата Акмолинской области от 03.09.2025 </w:t>
      </w:r>
      <w:r>
        <w:rPr>
          <w:rFonts w:ascii="Times New Roman"/>
          <w:b w:val="false"/>
          <w:i w:val="false"/>
          <w:color w:val="000000"/>
          <w:sz w:val="28"/>
        </w:rPr>
        <w:t>№ 40/2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Настоящее решение вводится в действие с 1 января 2025 года.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А.Балташев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29/2</w:t>
            </w:r>
          </w:p>
        </w:tc>
      </w:tr>
    </w:tbl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2025 год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Аршалынского районного маслихата Акмолинской области от 09.12.2025 </w:t>
      </w:r>
      <w:r>
        <w:rPr>
          <w:rFonts w:ascii="Times New Roman"/>
          <w:b w:val="false"/>
          <w:i w:val="false"/>
          <w:color w:val="ff0000"/>
          <w:sz w:val="28"/>
        </w:rPr>
        <w:t>№ 44/2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16 571 112,8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3 797 948,0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1 422 607,0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1 227 137,0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195 470,0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1 228 825,0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1 228 825,0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1 052 380,0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1 031 002,0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63 306,0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30 830,0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30 830,0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12 451 496,8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12 451 496,8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12 451 496,8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17 145 915,7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2 087 032,8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319 913,9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54 783,9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54 293,2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деятельности депутатов маслихата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265 130,0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221 923,6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33 206,4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2 457,7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1 763 117,5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1 705 401,7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141 523,3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202 070,0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1 361 808,4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57 715,8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57 715,8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121 583,5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19 386,5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19 386,5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19 386,5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447 160,9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13 756,3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13 756,3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13 756,3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386 007,8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382 391,1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85 226,2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89 757,9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983,6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134 533,4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3 616,7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отдельных категорий граждан в виде льготного, бесплатного проезда на городском общественном транспорте (кроме такси) по решению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3 616,7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47 396,8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47 396,8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45 949,6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4 809 342,8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2 953 644,2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3 751,1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2 949 893,1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 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2 949 892,1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1 692 543,8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1 173 522,0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923 390,0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95 744,2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109 386,8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519 021,8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519 021,8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163 154,8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163 154,8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158 654,8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854 958,2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387 036,0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387 036,0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387 036,0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25 985,4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25 984,4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20 373,4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184 081,1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151 081,1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137 083,1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257 855,7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115 045,6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85 235,4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29 810,2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142 810,1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44 397,6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98 412,5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2 570 099,1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2 566 098,1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2 566 097,1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2 566 097,1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117 472,8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117 471,8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земельных отношений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52 151,8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сельского хозяйства, земельных отношений и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52 151,8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4 339,2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4 339,2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4 339,2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4 337,2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4 762 958,6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4 762 958,6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58 106,5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58 105,5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4 691 866,1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окраин городов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3 085 432,0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1 606 434,1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5 506,3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5 506,3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5 506,3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5 506,3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1 309 558,9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1 309 558,9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1 309 558,9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83 131,1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232 643,0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241 308,0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730 996,0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21 480,8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178 906,0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178 906,0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178 906,0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178 906,0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178 906 ,0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- 637 997,9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637 997,9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178 906,0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178 906,0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178 906,0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178 906,0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115 711,2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115 711,2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115 711,2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115 711,2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115 711,2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574 803,1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29/2</w:t>
            </w:r>
          </w:p>
        </w:tc>
      </w:tr>
    </w:tbl>
    <w:bookmarkStart w:name="z1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2026 год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11 619 383,0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3 265 282,0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1 004 781,0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880 362,0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124 419,0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1 036 650,0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1 036 650,0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1 132 085,0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1 112 967,0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49 629,0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31 653,0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42 137,0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42 137,0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8 341 143,0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8 341 143,0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8 341 143,0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11 619 383,0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381 670,0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264 115,0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52 799,0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211 316,0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211 316,0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106 801,0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132 152,0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423 819,0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370 274,0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370 274,0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211 063,0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136 514,0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46 476,0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1 082 680,0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189 880,0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726 833,0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368 949,0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368 949,0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368 949,0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37 692,0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37 692,0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183 618,0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148 968,0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134 970,0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136 574,0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100 719,0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35 855,0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35 855,0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128 899,0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128 899,0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земельных отношений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52 899,0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сельского хозяйства, земельных отношений и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52 899,0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7 456 707,0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7 456 707,0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7 391 143,0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окраин городов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5 965 230,0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1 425 913,0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1 153 717,0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1 153 717,0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1 153 717,0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360 085,0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793 632,0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29/2</w:t>
            </w:r>
          </w:p>
        </w:tc>
      </w:tr>
    </w:tbl>
    <w:bookmarkStart w:name="z16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2027 год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4 474 934,0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3 461 204,0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1 065 068,0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933 184,0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131 884,0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1 098 781,0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1 098 781,0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1 200 083,0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1 179 745,0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52 607,0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33 552,0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44 665,0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44 665,0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1 000 000,0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4 474 934,0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390 472,0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269 313,0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53 829,0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53 829,0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215 484,0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215 484,0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50 287,0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50 287,0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141 044,0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117 004,0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117 004,0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448 653,0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394 335,0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394 335,0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225 837,0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26 024,0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47 422,0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47 422,0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141 968,0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96 172,0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96 172,0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96 172,0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45 796,0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45 796,0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45 796,0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764 333,0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394 774,0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394 774,0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394 774,0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28 084,0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186 086,0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36 383,0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36 383,0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149 703,0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135 705,0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139 778,0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103 844,0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84 293,0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35 934,0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35 934,0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139 256,0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139 256,0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земельных отношений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сельского хозяйства, земельных отношений и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44 291,0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44 291,0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44 291,0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44 291,0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101 663,0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101 663,0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101 663,0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101 663,0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1 069 498,0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1 069 498,0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окраин городов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1 233 298,0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1 233 298,0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1 233 298,0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408 090,0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825 208,0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29/2</w:t>
            </w:r>
          </w:p>
        </w:tc>
      </w:tr>
    </w:tbl>
    <w:bookmarkStart w:name="z18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республиканского бюджета на 2025 год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решения Аршалынского районного маслихата Акмолинской области от 09.12.2025 </w:t>
      </w:r>
      <w:r>
        <w:rPr>
          <w:rFonts w:ascii="Times New Roman"/>
          <w:b w:val="false"/>
          <w:i w:val="false"/>
          <w:color w:val="ff0000"/>
          <w:sz w:val="28"/>
        </w:rPr>
        <w:t>№ 44/2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4 426 859,0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13 965,0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13 047,0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норм обеспечения лиц с инвалидностью обязательными гигиеническими средствами (подгузники)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12 220,0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Санаторно-курортное лечение детям с ментальным нарушением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республиканского бюджета на повышение заработной платы отдельных категорий гражданских служащих, работников организаций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4 233 988,0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4 233 988,0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инженерно-коммуникационной инфраструктуры в селе Костомар Аршалынского района Акмолинской области (линии электропередач)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532 990,0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Центра досуга на 150 мест в селе Жибек жолы Аршалынского района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21 478,0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Физкультурно-оздоровительного комплекса в селе Жибек жолы Аршалынского района Акмолинской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729 796,0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дома культуры на 300 мест в поселке Аршалы Аршалынского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77 842,0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дома культуры на 300 мест в поселке Аршалы Аршалынского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36 450,0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инженерно – коммуникационной инфраструктуры (дорожно-уличные сети) (корректировка), расположенные по адресу: Булаксайский сельский округ села Костомар Аршалынского района Акмолинской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2 835 432,0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178 906,0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178 906,0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бюджетных кредитов из республиканского бюджета для реализации мер социальной поддержки специалистов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178 906,0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29/2</w:t>
            </w:r>
          </w:p>
        </w:tc>
      </w:tr>
    </w:tbl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на 2025 год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5 - в редакции решения Аршалынского районного маслихата Акмолинской области от 09.12.2025 </w:t>
      </w:r>
      <w:r>
        <w:rPr>
          <w:rFonts w:ascii="Times New Roman"/>
          <w:b w:val="false"/>
          <w:i w:val="false"/>
          <w:color w:val="ff0000"/>
          <w:sz w:val="28"/>
        </w:rPr>
        <w:t>№ 44/2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8 203 543,8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1 676 500,0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140 295,3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областного бюджета районным (городов областного значения) бюджетам на социальное обеспечение лиц с инвалидностью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35 937,0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областного бюджета районным (городов областного значения) бюджетам на оплату коммунальных услуг и приобретение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80 448,8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областного бюджета районным (городов областного значения) бюджетам на выплату государственной адресной социальной помощи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областного бюджета районным (городов областного значения) бюджетам на социальную помощь отдельным категориям граждан,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7 018,7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единовременную социальную помощь ветеранам Афганской войны к празднованию Дня вывода советских войск из Афганистана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2 654,1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единовременную социальную помощь ветеранам боевых действий на территории других государств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единовременной социальной помощи лицам, принимавшим участие в ликвидации последствий катастрофы на Чернобыльской атомной электростанции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3 637,1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возмещение затрат на саноторно-курортное лечение ветеранам боевых действий на территории других государств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236,0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областного бюджета районным (городов областного значения) бюджетам на социальную поддержку пожилых людей,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7 490,8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возмещение затрат на саноторно-курортное лечение пенсионеров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7 490,8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областного бюджета районным (городов областного значения) бюджетам на разработку схем развития и застройки, инвентаризацию инженерных сетей и плана детальной планировки индустриальной зоны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детальной планировки индустриальной зоны в селе Елток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1 518 218,7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областного бюджета районным (городов областного значения) бюджетам на обеспечение льготного проезда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3 616,7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областного бюджета районным (городов областного значения) бюджетам на разработку проектно-сметной документации и ремонт автомобильных дорог,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1 049 602,0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внутрипоселковых дорог села Волгодоновка Аршалынского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20 350,0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внутрипоселковых дорог в селе Жалтырколь Аршалынского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879 252,0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автомобильной дороги по улице Писарева 1100 м, улице Tayeлсыздык 780 м, улице Восточная 800 м, улице Юго-Восточная 640 м, улице Коммунальная 350 м, улице Гранитная 300 м, улице Целинная 500 м, улице Заречная 700 м села Аршалы, Аршалынского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областного бюджета районным (городов областного значения) бюджетам наукрепление материально-технической базы в сфере жилищно-коммунального хозяйства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материально-технической базы ГКП на ПХВ "Аршалы Су-2030"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областного бюджета районным (городов областного значения) бюджетам на развитие жилищно-коммунального хозяйства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котельных поселка Аршалы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областного бюджета районным (городов областного значения) бюджетам на ремонт системы водоснабжения и водоотведения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водопроводных сетей в селе Акбулак, Аршалынского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12 986,0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областного бюджета районным (городов областного значения) бюджетам на реализацию мероприятий по социальной и инженерной инфраструктуре в сельских населенных пунктах в рамках проекта "Ауыл-Ел бесігі"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12 986,0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Анарского сельского клуба станции Анар Аршалынского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12 986,0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6 527 043,8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3 851 571,9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разводящих сетей водосабжения в селе Жалтырколь Аршалынского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462 104,0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ПС 110/35/10кВ "Новоалександровка" в селе Жибек жолы Аршалынского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по объекту "Строительство инженерных сетей и транспортной инфраструктуры индустриальной зоны 42 Разъезд сельского округа Елтоқ Аршалынского района Акмолинской области (водоснабжение)"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22 195,8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по объекту "Строительство инженерных сетей и транспортной инфраструктуры индустриальной зоны 42 Разъезд сельского округа Елтоқ Аршалынского района Акмолинской области (электроснабжение)"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23 599,3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по объекту "Строительство инженерных сетей и транспортной инфраструктуры индустриальной зоны 42 Разъезд сельского округа Елтоқ Аршалынского района Акмолинской области (дорога)"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36 936,0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линии электропередач в индустриальной зоне "AQMOLA" сельского округа Елтоқ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175 003,0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инженерно – коммуникационной инфраструктуры в селе Костомар Аршалынского района (дорожно-уличные сети)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инженерно – коммуникационной инфраструктуры в селе Костомар Аршалынского района Акмолинской области (линии электроснабжения)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инженерно – коммуникационной инфраструктуры в микрорайонах 6,7 и 8 села Жибек жолы Аршалынского района (водопроводные сети)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49 976,7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инженерно – коммуникационной инфраструктуры (линии электроснабжения) в селе Жибек жолы Аршалынского района Акмолинской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596 884,0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инженерно – коммуникационной инфраструктуры в микрорайонах 1,3,4,6,7 и 8 в селе Жибек жолы Аршалынского района (улично-дорожная сеть)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инженерно – коммуникационной инфраструктуры в селе Жалтырколь сельского округа Жибек жолы Аршалынского района (улично-дорожные сети)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инженерно – коммуникационной инфраструктуры к врачебной амбулатории в селе Арнасай Аршалынского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41 958,1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дома культуры на 300 мест в поселке Аршалы Аршалынского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38 915,0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водозабора и водопроводных сооружений для мкр.6, 7, 8 а в селе Жибек жолы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2 675 471,9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газоснабжения в поселке Аршалы Аршалынского района Акмолинской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332 953,0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подводящего газопровода в селе Жибек жолы, селе Жалтырколь Аршалынского района Акмолинской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2 183 132,1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газоснабжения в селе Акбулак Аршалынского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в индустриальной зоне "AQMOLA" сельского округа Елток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109 386,8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29/2</w:t>
            </w:r>
          </w:p>
        </w:tc>
      </w:tr>
    </w:tbl>
    <w:bookmarkStart w:name="z2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районного бюджета бюджетам поселка и сельских округов на 2025 год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6 - в редакции решения Аршалынского районного маслихата Акмолинской области от 09.12.2025 </w:t>
      </w:r>
      <w:r>
        <w:rPr>
          <w:rFonts w:ascii="Times New Roman"/>
          <w:b w:val="false"/>
          <w:i w:val="false"/>
          <w:color w:val="ff0000"/>
          <w:sz w:val="28"/>
        </w:rPr>
        <w:t>№ 44/2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1 395 014,8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1 361 808,4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внутрипоселковых дорог в селе Жалтырколь Аршалынского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879 252,0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внутрипоселковых дорог села Волгодоновка Аршалынского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20 350,0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автомобильной дороги по улице Писарева 1100 м, улице Tayeлсыздык 780 м, улице Восточная 800 м, улице Юго-Восточная 640 м, улице Коммунальная 350 м, улице Гранитная 300 м, улице Целинная 500 м, улице Заречная 700 м села Аршалы, Аршалынского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устройство спортивной игровой площадки на станции Анар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внутрипоселковых дорог в зимний период Анарского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оплату за уличное освещение в поселке Аршалы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1 885,0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за аренду опор для светильников уличного освещения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текущий ремонт уличного освещения в поселке Аршалы улице ПЛ-14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7 684,1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обустройство парка и придомовых территорий 1 микрорайона поселка Аршалы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текущий ремонт системы видеонаблюдения в поселке Аршалы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9 999,0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светильников уличного освещения поселка Аршалы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50 589,7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изготовление сметной документации на средний ремонт внутрипоселковых дорог села Ижевское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2 337,5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изготовление спортивной игровой площадки в селе Михайловка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0,1 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проведения мероприятий посвященных празднованию Наурыз мейрамы в поселке Аршалы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и установку ламп уличного освещения для сельского округа Турген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изготовление и установку спортивной игровой площадки в селе Костомар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10 452,0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очистку и вывоз снега в Булаксайском сельском округе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текущий ремонт уличного освещения станции Бабатай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очистку и вывоз снега в сельском округе Арнасай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устройство спортивной игровой площадки в селе Берсуат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вывоз и очистку снега в сельском округе Жибек жолы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текущий ремонт резервуаров чистой воды на станции Сараба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водяного насоса для аппарата акима Анарского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вывоз несанкционированной свалки аппарата акима Михайловского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дорог в летний период (грейдерование и подсыпка щебнем) аппарата акима Сарабинского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уличного освещения села Актасты Акбулакского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4 256,0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Отсыпка внутрипоселковых дорог станции Шептыкуль Ижевского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15 727,4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установку светильников села Койгельды сельского округа Елток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погашение задолженности по проведению мероприятий посвященных празднованию Наурыз мейрам в поселке Аршалы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уличного освещения с. Костомар Булаксайского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12 958,3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установку автобусной остановки в с. Костомар Булаксайского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водопроводных сетей на станции Сараба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2 641,4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дорог в зимний период в поселке Жибек жолы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дорог в зимний период в Булаксайском сельском округе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(города областного значения)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33 206,4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фонд оплаты труда, командировочные расходы и оплату за обучение главного специалиста впервые принятого на государственную службу для аппарата акима Сарабинского сельского округа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3 699,0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приобретение служебного автотранспорта для аппарата акима Сарабинского сельского округа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текущий ремонт фасада административного здания аппарата акима Берсуатского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11 956,3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командировочных расходов для аппарата акима сельского округа Турген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обучения государственных служащих для сельского округа Турген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текущий ремонт окон административного здания аппарата акима Берсуатского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10 416,0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фонд оплаты труда в связи с изменением штатной численности Акбулакского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