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4bcb" w14:textId="abe4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Наумовского сельского округа Аккольского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25 декабря 2024 года № С 34-4.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Аккольский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Наумовского сельского округа Аккольского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43 916,2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5 402,2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45 616,2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Аккольского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С 50-5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Наумовского сельского округа на 2025-2027 годы из районного бюджета предусмотрена субвенция: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 – 33 926,0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– 33 647,0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– 34 088,0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Наумовского сельского округа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Аккольского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С 50-5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43 916,2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30 616,7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Наумовского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34-4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Наумовского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34-4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бюджета, бюджетам районного значения, села, сельских округов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Аккольского районного маслихата Акмолинской области от 28.08.2025 </w:t>
      </w:r>
      <w:r>
        <w:rPr>
          <w:rFonts w:ascii="Times New Roman"/>
          <w:b w:val="false"/>
          <w:i w:val="false"/>
          <w:color w:val="ff0000"/>
          <w:sz w:val="28"/>
        </w:rPr>
        <w:t>№ С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