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2276" w14:textId="9552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Кенесского сельского округа Аккольского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25 декабря 2024 года № С 34-3.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Кенесского сельского округа Аккольского района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450 892,8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11 026,1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9 627,0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430 239,7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451 135,0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242,2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Аккольского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000000"/>
          <w:sz w:val="28"/>
        </w:rPr>
        <w:t>№ С 50-4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Кенесского сельского округа на 2025-2027 годы из районного бюджета предусмотрена субвенция: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– 39 468,0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– 33 699,0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– 33 693,0 тысяч тенге.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поступлений бюджета Кенесского сельского округа на 2025 год,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решением акима Кенесского сельского округа.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Аккольского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С 50-4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430 239,7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34-3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34-3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города районного значения, села, сельских округов на 2025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Аккольского районного маслихата Акмолинской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С 50-4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377 502,5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377 502,5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34-3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города районного значения, села, сельских округов на 2025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Аккольского районного маслихата Акмолинской области от 14.05.2025 </w:t>
      </w:r>
      <w:r>
        <w:rPr>
          <w:rFonts w:ascii="Times New Roman"/>
          <w:b w:val="false"/>
          <w:i w:val="false"/>
          <w:color w:val="ff0000"/>
          <w:sz w:val="28"/>
        </w:rPr>
        <w:t>№ С 39-2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в редакции решения Аккольского районного маслихата Акмолинской области от 06.08.2025 </w:t>
      </w:r>
      <w:r>
        <w:rPr>
          <w:rFonts w:ascii="Times New Roman"/>
          <w:b w:val="false"/>
          <w:i w:val="false"/>
          <w:color w:val="ff0000"/>
          <w:sz w:val="28"/>
        </w:rPr>
        <w:t>№ С 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Кенесского сельского округа Аккольского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экспертизы качества работ и материалов при ремонте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электроэнергии по уличному освещению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