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8ee8" w14:textId="d2d8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24 декабря 2024 года № С 33-1.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7 088 481,2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1 967 756,4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40 010,3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30 179,5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5 050 535,0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6 952 994,2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13 828,1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23 592,0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9 763,9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121 658,9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-121 658,9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Аккольского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С 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2025 год предусмотрены объемы субвенций, передаваемых из районного бюджета бюджетам города районного значения, села, сельских округов в сумме 252 347,0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Урюпинский сельский округ 41 129,0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Кенесский сельский округ 39 468,0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Наумовский сельский округ 33 926,0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Карасайский сельский округ 26 679,0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Новорыбинский сельский округ 26 811,0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Енбекский сельский округ 30 630,0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Жалгызкарагайский сельский округ 34 880,0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Азат 18 824,0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районного бюджета на 2025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районного бюджета на 2025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2025 год предусмотрено погашение долга местного исполнительного органа перед вышестоящим бюджетом в сумме 390 489,0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поступлений районного бюджета на 2025 год предусмотрен объем субвенции из областного бюджета в сумме 1 004 024,0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2025 год в сумме 34 000,0 тысячи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составе расходов районного бюджета на 2025 год, предусмотрены целевые трансферты из областного бюджета бюджетам города районного значения, села,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составе расходов районного бюджета на 2025 год, предусмотрены целевые трансферты из районного бюджета бюджетам города районного значения, села,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Аккольского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С 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7 088 481,2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1 967 756,4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525 537,6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999 858,7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999 858,7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5 050 534,1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6 952 994,2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1 910 882,8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1 584 421,7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1 360 295,9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938 989,2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938 989,2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-121 658,9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Аккольского районного маслихата Акмолинской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С 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Аккольского районного маслихата Акмолинской области от 11.09.2025 </w:t>
      </w:r>
      <w:r>
        <w:rPr>
          <w:rFonts w:ascii="Times New Roman"/>
          <w:b w:val="false"/>
          <w:i w:val="false"/>
          <w:color w:val="ff0000"/>
          <w:sz w:val="28"/>
        </w:rPr>
        <w:t>№ С 45-1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района на 2025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Аккольского районного маслихата Акмолинской области от 23.10.2025 </w:t>
      </w:r>
      <w:r>
        <w:rPr>
          <w:rFonts w:ascii="Times New Roman"/>
          <w:b w:val="false"/>
          <w:i w:val="false"/>
          <w:color w:val="ff0000"/>
          <w:sz w:val="28"/>
        </w:rPr>
        <w:t>№ С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3 056 004,6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1 315 276,4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979 418,9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296 566,7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2024-2025 годов теплоснабжающим предприятиям (приобретение угля)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котельных города Акколь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1 740 728,2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1 356 531,2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304 592,5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958 881,2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села, сельских округов на 2025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Аккольского районного маслихата Акмолинской области от 23.10.2025 </w:t>
      </w:r>
      <w:r>
        <w:rPr>
          <w:rFonts w:ascii="Times New Roman"/>
          <w:b w:val="false"/>
          <w:i w:val="false"/>
          <w:color w:val="ff0000"/>
          <w:sz w:val="28"/>
        </w:rPr>
        <w:t>№ С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2025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Аккольского районного маслихата Акмолинской области от 11.09.2025 </w:t>
      </w:r>
      <w:r>
        <w:rPr>
          <w:rFonts w:ascii="Times New Roman"/>
          <w:b w:val="false"/>
          <w:i w:val="false"/>
          <w:color w:val="ff0000"/>
          <w:sz w:val="28"/>
        </w:rPr>
        <w:t>№ С 45-1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415 102,6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415 102,6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413 546,6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функционирование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