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22a" w14:textId="ad8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Аккольскому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29 мая 2024 года № С 22-4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Аккольскому району согласно приложению,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2024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Аккольскому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