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8d24" w14:textId="c428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Аккольскому району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мая 2024 года № С 22-3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Аккольскому району Акмолинской области согласно приложению,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Аккольскому району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