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d8931" w14:textId="f6d89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Красноярского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26 декабря 2024 года № С-18/10.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2-7)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 местном государственном управлении и самоуправлении в Республике Казахстан" маслихат города Кокшетау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Красноярского сельского округа на 2025–2027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–705 859,7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118 692,4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587 167,3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716 973,6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-11 113,9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11 113,9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Кокшетауского городского маслихата Акмолинской области от 04.12.2025 </w:t>
      </w:r>
      <w:r>
        <w:rPr>
          <w:rFonts w:ascii="Times New Roman"/>
          <w:b w:val="false"/>
          <w:i w:val="false"/>
          <w:color w:val="000000"/>
          <w:sz w:val="28"/>
        </w:rPr>
        <w:t>№ С-27/3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составе поступлений бюджета Красноярского сельского округа на 2025год предусмотрена бюджетная субвенция из бюджета города Кокшетау в сумме 686 703,0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специалистам социального обеспечения, культуры и спорта, являющихся гражданскими служащими и работающим в сельской местности повышенные на двадцать пять процентов должностные оклады и тарифные ставки, по сравнению с окладами и тарифными ставками специалистов, занимающихся этими видами деятельности в городских условиях.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С-18/10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Красноярского сельского округа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Кокшетауского городского маслихата Акмолинской области от 04.12.2025 </w:t>
      </w:r>
      <w:r>
        <w:rPr>
          <w:rFonts w:ascii="Times New Roman"/>
          <w:b w:val="false"/>
          <w:i w:val="false"/>
          <w:color w:val="ff0000"/>
          <w:sz w:val="28"/>
        </w:rPr>
        <w:t>№ С-27/3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587167,3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С-18/10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Красноярского сельского округа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С-18/10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Красноярского сельского округа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