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b4fe" w14:textId="3b5b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2025–2027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ноября 2024 года № 8С-15-2.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Акмолинского областного маслихата от 18.06.2025 </w:t>
      </w:r>
      <w:r>
        <w:rPr>
          <w:rFonts w:ascii="Times New Roman"/>
          <w:b w:val="false"/>
          <w:i w:val="false"/>
          <w:color w:val="000000"/>
          <w:sz w:val="28"/>
        </w:rPr>
        <w:t>№ 8С-20-4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608 395 070,5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89 083 471,5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22 297 013,8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19 466,3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496 995 118,9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609 916 947,8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15 304 419,0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29 509 877,9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14 205 458,9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2 493 672,1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- 2 500 441,0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6 768,9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-19 319 968,4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19 319 968,4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27.11.2025 </w:t>
      </w:r>
      <w:r>
        <w:rPr>
          <w:rFonts w:ascii="Times New Roman"/>
          <w:b w:val="false"/>
          <w:i w:val="false"/>
          <w:color w:val="000000"/>
          <w:sz w:val="28"/>
        </w:rPr>
        <w:t>№ 8С-23-2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областной бюджет –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районные (городов областного значения) бюджеты –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индивидуальному подоходному налогу с доходов иностранных граждан, не облагаемых у источника выплаты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социальному налогу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отчислениям недропользователей на социально-экономическое развитие региона и развитие его инфраструктуры в областной бюджет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2025 год предусмотрены бюджетные изъятия из районных (городов областного значения) бюджетов в сумме 37 418 104 тысячи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31 728 263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2025 год предусмотрены объемы субвенций, передаваемых из областного бюджета районным (городов областного значения) бюджетам, в сумме 7 744 738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областного бюджета на 2024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2025 год предусмотрены целевые трансферты районным (городов областного значения)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области на 2025 год в сумме 888 377,0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Акмолинского областного маслихата от 18.06.2025 </w:t>
      </w:r>
      <w:r>
        <w:rPr>
          <w:rFonts w:ascii="Times New Roman"/>
          <w:b w:val="false"/>
          <w:i w:val="false"/>
          <w:color w:val="000000"/>
          <w:sz w:val="28"/>
        </w:rPr>
        <w:t>№ 8С-20-4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2025 год предусмотрено погашение займов в сумме 12 699 028,4 тысяч тенге, в том числе: погашение долга местного исполнительного органа – 6 097 533,0 тысячи тенге, погашение долга местного исполнительного органа перед вышестоящим бюджетом – 6 601 495,4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Акмолинского областного маслихата от 27.11.2025 </w:t>
      </w:r>
      <w:r>
        <w:rPr>
          <w:rFonts w:ascii="Times New Roman"/>
          <w:b w:val="false"/>
          <w:i w:val="false"/>
          <w:color w:val="000000"/>
          <w:sz w:val="28"/>
        </w:rPr>
        <w:t>№ 8С-23-2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областных бюджетных программ, не подлежащих секвестру в процессе исполнения областного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А.Шугурмакова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27.11.2025 </w:t>
      </w:r>
      <w:r>
        <w:rPr>
          <w:rFonts w:ascii="Times New Roman"/>
          <w:b w:val="false"/>
          <w:i w:val="false"/>
          <w:color w:val="ff0000"/>
          <w:sz w:val="28"/>
        </w:rPr>
        <w:t>№ 8С-23-2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608 395 070,5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83 634 658,4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5 448 813,1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22 297 013,8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496 995 118,9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450 971 031,0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450 971 031,0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609 916 947,8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17 117 246,2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15 528 631,2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272 096 137,8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256 330 599,4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24 709 039,1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6 103 130,6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126 597 066,4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26 516 612,3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7 546 236,2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17 947 319,7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16 410 891,7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20 613 143,3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17 542 951,7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4 169 967,6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5 808 218,9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9 213 376,4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54 695 047,4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22 989 383,4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63 346 348,2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3 837 686,2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распространению и внедрению инновационного опыта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17 551 123,6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67 074 470,5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67 074 470,5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23 830 925,1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23 383 206,1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9 136 784,7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29 509 877,9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-19 319 968,4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19 319 968,4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Акмолинского областного маслихата от 19.03.2025 </w:t>
      </w:r>
      <w:r>
        <w:rPr>
          <w:rFonts w:ascii="Times New Roman"/>
          <w:b w:val="false"/>
          <w:i w:val="false"/>
          <w:color w:val="ff0000"/>
          <w:sz w:val="28"/>
        </w:rPr>
        <w:t>№ 8С-18-3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540 226 017,0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443 900 241,0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406 482 137,0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406 482 137,0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540 582 517,0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250 018 875,0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19 294 681,2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74 475 069,8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68 698 651,8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65 739 815,8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-14 058 189,0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-13 708 189,0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Акмолинского областного маслихата от 19.03.2025 </w:t>
      </w:r>
      <w:r>
        <w:rPr>
          <w:rFonts w:ascii="Times New Roman"/>
          <w:b w:val="false"/>
          <w:i w:val="false"/>
          <w:color w:val="ff0000"/>
          <w:sz w:val="28"/>
        </w:rPr>
        <w:t>№ 8С-18-3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525 608 848,0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83 370 918,0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426 899 817,0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389 481 713,0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389 481 713,0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526 114 348,0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18 292 870,2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118 596 860,8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111 352 349,8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-6 272 078,0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-5 773 078,0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Акмолинского областного маслихата от 27.11.2025 </w:t>
      </w:r>
      <w:r>
        <w:rPr>
          <w:rFonts w:ascii="Times New Roman"/>
          <w:b w:val="false"/>
          <w:i w:val="false"/>
          <w:color w:val="ff0000"/>
          <w:sz w:val="28"/>
        </w:rPr>
        <w:t>№ 8С-23-2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19 220 289,0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размера государственной стипендии обучающимся в организациях технического и профессионального, послесреднего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трудовой мобильности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средств (изделий) и атрибутов для проведения идентификации сельскохозяйственных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транспортной инфраструктуры населҰнных пунктов, прилегающих к городу Астане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48 451 035,0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социального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среднего образования в рамках пилотного национального проекта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5 673 248,0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17 391 122,0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15 556 027,0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27.11.2025 </w:t>
      </w:r>
      <w:r>
        <w:rPr>
          <w:rFonts w:ascii="Times New Roman"/>
          <w:b w:val="false"/>
          <w:i w:val="false"/>
          <w:color w:val="ff0000"/>
          <w:sz w:val="28"/>
        </w:rPr>
        <w:t>№ 8С-23-2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90 694 114,5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40 666 385,1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2 070 033,8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и содержание Центра активного долголетия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по единовременным выплатам гражданам пострадавшим в следствии паводков, содержанию государственного органа и оказанию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специальных социальных услуг в области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2 088 187,9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890 160,9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сфере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9 213 376,4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5 710 333,2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2 978 019,3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21 657 826,1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18 748 105,9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2 764 560,2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50 027 729,4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9 058 735,9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4 727 142,9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 и обороны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5 281 842,9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6 092 265,8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11 870 432,7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5 992 084,1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3 163 431,1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