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8f76c" w14:textId="3a8f7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обороны Республики Казахстан от 22 ноября 2018 года № 752 "Об утверждении цен на товары (работы, услуги) военных учебных заведений Министерства обороны Республики Казахстан, предоставляемые на платной основе"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обороны Республики Казахстан от 21 октября 2024 года № 1218. Отменен приказом Министра обороны Республики Казахстан от 13 августа 2025 года № 1031.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Отменен приказом Министра обороны РК от 13.08.2025 </w:t>
      </w:r>
      <w:r>
        <w:rPr>
          <w:rFonts w:ascii="Times New Roman"/>
          <w:b w:val="false"/>
          <w:i w:val="false"/>
          <w:color w:val="ff0000"/>
          <w:sz w:val="28"/>
        </w:rPr>
        <w:t>№ 1031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обороны Республики Казахстан от 22 ноября 2018 года № 752 "Об утверждении цен на товары (работы, услуги) военных учебных заведений Министерства обороны Республики Казахстан, предоставляемые на платной основе" (зарегистрирован в Реестре государственной регистрации нормативных правовых актов под № 17771)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Ценах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товары (работы, услуги) военных учебных заведений Министерства обороны Республики Казахстан, предоставляемые на платной основе, утвержденных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74 и 75 исключить.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военного образования и науки Министерства обороны Республики Казахстан в установленном законодательством Республики Казахстан порядке обеспечить: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направление настоящего приказа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в электронном виде в течение пяти рабочих дней со дня его подписания на казахском и русском языках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ведения Государственного реестра нормативных правовых актов Республики Казахстан, Эталонного контрольного банка нормативных правовых актов Республики Казахстан, утвержденных приказом Министра юстиции Республики Казахстан от 11 июля 2023 года № 472 (зарегистрирован в Реестре государственной регистрации нормативных правовых актов под № 33059);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обороны Республики Казахстан после его первого официального опубликования;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сведений в Юридический департамент Министерства обороны Республики Казахстан об исполнении подпунктов 1) и 2) настоящего пункта в течение десяти календарных дней после дня первого официального опубликования настоящего приказа.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обороны Республики Казахстан.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довести до заинтересованных должностных лиц и структурных подразделений.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обороны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генерал-полковник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Жаксылыков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