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96cd" w14:textId="b469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научно-техническом совете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30 сентября 2024 года № 1102.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науке и технологической политике",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научно-техническом совете Министерства обороны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государственной регистрации.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 № 1102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научно-техническом совете Министерства обороны Республики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научно-техническом совете Министерства обороны Республики Казахстан (далее – Положение) разработано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науке и технологической политике" (далее – Закон).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Положение определяет правовые и организационные основы деятельности научно-технического совета Министерства обороны Республики Казахстан (далее – НТС).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НТС является консультативно-совещательным органом при Министерстве обороны Республики Казахстан и создается в целях выработки предложений и рекомендаций по приоритетным направлениям научно-исследовательских и опытно-конструкторских работ (далее – НИОКР), а также оценки научно-технических проектов и программ.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своей деятельности НТС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и функции НТС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Деятельность НТС направлена на решение следующих основных задач: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предложений и содействие в реализации государственной политики в области науки и научно-технической, технологической и инновационной деятельности, коммерциализации результатов научной и (или) научно-технической деятельности (далее – РННТД);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выработка предложений по формированию реализации научно-технических проектов и программ;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по совершенствованию законодательных актов Республики Казахстан в области научной и научно-технической, технологической и инновационной деятельности, коммерциализации РННТД;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рассмотрение проектов научно-исследовательских, научно-технических и опытно-конструкторских работ в военной сфере;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разработка предложений и реализация мер по обеспечению прозрачности отчислений и распределений средств, направляемых на финансирование научно-исследовательских, научно-технических и (или) опытно-конструкторских работ;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выработка предложений и участие в развитии научных организаций и организации технологической и инновационной деятельности.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возложенными на него задачами НТС выполняет следующие функции: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вопросам финансирования научных исследований, научных, научно-технических проектов и программ, НИОКР, а также проектов коммерциализации РННТД из средств государственного бюджета:</w:t>
      </w:r>
    </w:p>
    <w:bookmarkEnd w:id="24"/>
    <w:bookmarkStart w:name="z8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вырабатывает предложения по формированию научно-технических и научно-технологических задач и программ;</w:t>
      </w:r>
    </w:p>
    <w:bookmarkEnd w:id="25"/>
    <w:bookmarkStart w:name="z8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вырабатывает предложения по формированию специализированных направлений в целях реализации приоритетных направлений научной, научно-технической деятельности;</w:t>
      </w:r>
    </w:p>
    <w:bookmarkEnd w:id="26"/>
    <w:bookmarkStart w:name="z9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вырабатывает предложения при разработке конкурсных документаций по грантовому и программно-целевому финансированию проектов и программ, а также проектов по коммерциализации РННТД;</w:t>
      </w:r>
    </w:p>
    <w:bookmarkEnd w:id="27"/>
    <w:bookmarkStart w:name="z9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вырабатывает предложения при разработке технических заданий по программно-целевому финансированию;</w:t>
      </w:r>
    </w:p>
    <w:bookmarkEnd w:id="28"/>
    <w:bookmarkStart w:name="z9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и вырабатывает рекомендации научной новизны, научно-технического уровня, перспективности, степени разработанности предлагаемых научных, научно-технических проектов и программ, экономической обоснованности запрашиваемого объема финансирования;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вопросам технологической политики и мерам поддержки инновационной деятельности: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предложения по основным направлениям технологической политики;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вырабатывает предложения по определению приоритетов технологического развития и основных направлений технологической политики;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вырабатывает рекомендации по вопросам инновационного и технологического развития Вооруженных Сил Республики Казахстан;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вырабатывает предложения по совершенствованию инновационной системы и деятельности субъектов инновационной системы, участвующих в поддержке инновационной деятельности;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и вырабатывает предложения по технологической политики в военной сфере;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вырабатывает предложения по определению ключевых (приоритетных) технологий, центров технологических компетенций, целевых технологических программ и организации технологических платформ в военной сфере;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вырабатывает предложения по формированию и развитию системы поиска технологий, их идентификации и оказания содействия в их продвижении на рынок;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вырабатывает предложения по определению приоритетных направлений предоставления инновационных грантов, для дальнейшего предоставления в уполномоченный орган в области государственной поддержки инновационной деятельности;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вопросам в рамках выполнения задач Министерства обороны Республики Казахстан: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заслушивает отчеты о научной, научно-технической и производственной деятельности подведомственных научных организаций;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вопросы сотрудничества с субъектами научной и (или) научно-технической деятельности, высшими учебными заведениями, субъектами предпринимательства, субъектами квазигосударственного сектора с целью создания совместных производств, осуществляющих выпуск высокотехнологичной продукции и (или) внедрение новых технологий;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и вырабатывает предложения по совершенствованию нормативных правовых актов Республики Казахстан в области научной и научно-технической, технологической и инновационной деятельности, коммерциализации РННТД;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вопросы с выработкой соответствующих рекомендаций по поручению Министра обороны Республики Казахстан. 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приказом Министра обороны РК от 07.02.2025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НТС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НТС формируется Министерством обороны Республики Казахстан с учетом предложений и рекомендаций научного сообщества, и утверждается Министром обороны Республики Казахстан.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НТС состоит из Председателя и постоянных членов. В состав НТС входят представители (ученые) департаментов военного образования и науки, военно-технической политики, экономики и финансов, оперативного планирования, боевой подготовки, информационных технологий, члены ННС, а также научных организаций, являющихся субъектами научной и (или) научно-технической деятельности.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состав НТС избираются ученые:</w:t>
      </w:r>
    </w:p>
    <w:bookmarkEnd w:id="47"/>
    <w:bookmarkStart w:name="z9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являющиеся гражданами Республики Казахстан;</w:t>
      </w:r>
    </w:p>
    <w:bookmarkEnd w:id="48"/>
    <w:bookmarkStart w:name="z9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степень доктора (PhD), доктора по профилю, доктора или кандидата наук, являющиеся работниками аккредитованных субъектов научной и (или) научно-технической деятельности в течение 3 (трех) лет до даты формирования состава НТС или занимающиеся научной и (или) научно-технической деятельностью в военных учебных заведениях;</w:t>
      </w:r>
    </w:p>
    <w:bookmarkEnd w:id="49"/>
    <w:bookmarkStart w:name="z9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имеющие стаж научно-исследовательской и (или) научно-педагогической работы в военной сфере не менее 5 (пять) лет.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обороны РК от 07.02.2025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Семьдесят процентов (70 %) от состава НТС состоит из работников и (или) экспертов, имеющих стаж работы 5 (пять) лет:</w:t>
      </w:r>
    </w:p>
    <w:bookmarkEnd w:id="51"/>
    <w:bookmarkStart w:name="z9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департаментов военного образования и науки, военно-технической политики, экономики и финансов, оперативного планирования, боевой подготовки и информационных технологий;</w:t>
      </w:r>
    </w:p>
    <w:bookmarkEnd w:id="52"/>
    <w:bookmarkStart w:name="z9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члены ННС и научных организаций, являющихся субъектами научной и (или) научно-технической деятельности.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обороны РК от 07.02.2025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приказом Министра обороны РК от 07.02.2025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Председатель и заместитель председателя НТС избирается членами НТС из числа членов НТС посредством открытого голосования на первом заседании НТС.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Председатель НТС: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председательствует на заседаниях и руководит его деятельностью;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коллегиальность в обсуждении спорных вопросов;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повестку дня, дату, время, место и форму проведения заседаний НТС;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протоколы заседаний НТС;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общую координацию над реализацией решений НТС.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Во время отсутствия председателя его функции выполняет заместитель.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НТС создаются специализированные секции (далее – Секции), осуществляющие свою деятельность по организации научного обеспечения и рассмотрения профильных вопросов, выносимых на заседание НТС.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Состав НТС утверждается сроком на 3 (три) года и состоит из нечетного числа членов в количестве 9 (девять) и 25 (двадцать пять) человек.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обороны РК от 07.02.2025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Работа НТС осуществляется в форме проведения очных и заочных заседаний. При необходимости заседания НТС проводятся с использованием инфокоммуникационных технологий и систем связи Министерства обороны Республики Казахстан. Протоколы заседания, материалы по вопросам повестки дня, отчеты, акты передаются в Департамент военного образования и науки Министерства обороны Республики Казахстан (далее – Рабочий орган) и хранятся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августа 2023 года № 236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 (зарегистрирован в Реестре государственной регистрации нормативных правовых актов под № 33339).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Исключен приказом Министра обороны РК от 07.02.2025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Секретарь, являющийся должностным лицом рабочего органа НТС, осуществляет: 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подготовку, сбор и систематизацию материалов к заседаниям;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своевременное направление членам НТС и приглашенным лицам уведомлений о проведении заседаний НТС; 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повестки дня заседаний, протоколирование заседаний;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подготовку проектов решений НТС и оформление протоколов после заседаний. 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Рабочий орган в целях обеспечения деятельности НТС осуществляет: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организационно-техническое обеспечение работы НТС;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 предложений по формированию Перечня от членов НТС на ежегодной основе;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сбор материалов, направляемых членам НТС за 5 (пять) рабочих дней до проведения заседания; 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составление и координация выполнения планов и отчетов о работе НТС. 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Решения НТС принимаются открытым голосованием и считаются принятыми, если за них подано не менее 2/3 голосов от общего количества членов, присутствующих на заседании НТС. При равенстве голосов решающим является голос Председателя. Секретарь не является членом НТС и не голосует при принятии решений. При наличии у членов НТС особого мнения по вынесенному на голосовании вопросу, секретарь вносит в протокол соответствующую запись.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обороны РК от 07.02.2025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Решение НТС оформляется протоколом и подписывается Председателем, членами НТС и секретарем. Копии протоколов рассылаются членам НТС.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Рабочий орган НТС ежегодно, не позднее 20 числа месяца следующего за отчетным годом, представляет в уполномоченный орган в области науки информацию о работе НТС по итогам отчетного периода.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