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994c" w14:textId="3289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30 декабря 2015 года № 746 "Об утверждении Реестра должностей гражданских служащих (за исключением квалифицированных рабочих) воинских частей и учреждений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 июля 2024 года № 692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30 декабря 2015 года № 746 "Об утверждении Реестра должностей гражданских служащих (за исключением квалифицированных рабочих) воинских частей и учреждений Вооруженных Сил Республики Казахстан" (зарегистрирован в Реестре государственной регистрации нормативных правовых актов под № 13150) следующее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5 статьи 139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(за исключением квалифицированных рабочих) воинских частей и учреждений Вооруженных Сил Республики Казахстан,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пункта 10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2" w:id="6"/>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после дня первого официального опубликования настоящего приказа.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8"/>
    <w:bookmarkStart w:name="z15"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Жаксылыков </w:t>
            </w:r>
            <w:r>
              <w:rPr>
                <w:rFonts w:ascii="Times New Roman"/>
                <w:b w:val="false"/>
                <w:i w:val="false"/>
                <w:color w:val="000000"/>
                <w:sz w:val="20"/>
              </w:rPr>
              <w:t>
</w:t>
            </w:r>
          </w:p>
        </w:tc>
      </w:tr>
    </w:tbl>
    <w:p>
      <w:pPr>
        <w:spacing w:after="0"/>
        <w:ind w:left="0"/>
        <w:jc w:val="both"/>
      </w:pPr>
      <w:bookmarkStart w:name="z17" w:id="10"/>
      <w:r>
        <w:rPr>
          <w:rFonts w:ascii="Times New Roman"/>
          <w:b w:val="false"/>
          <w:i w:val="false"/>
          <w:color w:val="000000"/>
          <w:sz w:val="28"/>
        </w:rPr>
        <w:t xml:space="preserve">
      "СОГЛАСОВАН" </w:t>
      </w:r>
    </w:p>
    <w:bookmarkEnd w:id="10"/>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________ 2024 года № 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2015 года № 746 </w:t>
            </w:r>
          </w:p>
        </w:tc>
      </w:tr>
    </w:tbl>
    <w:bookmarkStart w:name="z30" w:id="11"/>
    <w:p>
      <w:pPr>
        <w:spacing w:after="0"/>
        <w:ind w:left="0"/>
        <w:jc w:val="left"/>
      </w:pPr>
      <w:r>
        <w:rPr>
          <w:rFonts w:ascii="Times New Roman"/>
          <w:b/>
          <w:i w:val="false"/>
          <w:color w:val="000000"/>
        </w:rPr>
        <w:t xml:space="preserve"> Реестр должностей гражданских служащих (за исключением </w:t>
      </w:r>
      <w:r>
        <w:rPr>
          <w:rFonts w:ascii="Times New Roman"/>
          <w:b/>
          <w:i w:val="false"/>
          <w:color w:val="000000"/>
        </w:rPr>
        <w:t xml:space="preserve">квалифицированных рабочих) воинских частей и учреждений </w:t>
      </w:r>
      <w:r>
        <w:rPr>
          <w:rFonts w:ascii="Times New Roman"/>
          <w:b/>
          <w:i w:val="false"/>
          <w:color w:val="000000"/>
        </w:rPr>
        <w:t xml:space="preserve">Вооруженных Сил Республики Казахстан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(управленческий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военно-технической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Заместитель руководителя по контролю за качеством медицинских услуг: Главного военного клинического и Военного клинического госпиталя;</w:t>
            </w:r>
          </w:p>
          <w:bookmarkEnd w:id="12"/>
          <w:p>
            <w:pPr>
              <w:spacing w:after="20"/>
              <w:ind w:left="20"/>
              <w:jc w:val="both"/>
            </w:pPr>
            <w:r>
              <w:rPr>
                <w:rFonts w:ascii="Times New Roman"/>
                <w:b w:val="false"/>
                <w:i w:val="false"/>
                <w:color w:val="000000"/>
                <w:sz w:val="20"/>
              </w:rPr>
              <w:t>
Заместитель руководителя военно-технической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по контролю за качеством медицинских услуг: Главной военной поликлиники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Заместитель председателя Спортивного комитета Министерства обороны Республики Казахстан – Центрального спортивного клуба</w:t>
            </w:r>
          </w:p>
          <w:bookmarkEnd w:id="13"/>
          <w:p>
            <w:pPr>
              <w:spacing w:after="20"/>
              <w:ind w:left="20"/>
              <w:jc w:val="both"/>
            </w:pPr>
            <w:r>
              <w:rPr>
                <w:rFonts w:ascii="Times New Roman"/>
                <w:b w:val="false"/>
                <w:i w:val="false"/>
                <w:color w:val="000000"/>
                <w:sz w:val="20"/>
              </w:rPr>
              <w:t>
Заместитель руководителя по контролю за качеством медицинских услуг: Военного госпиталя, Военной поликлиники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Дорожно-эксплуатационного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Заместитель руководителя Дорожно-эксплуатационного участка;</w:t>
            </w:r>
          </w:p>
          <w:bookmarkEnd w:id="14"/>
          <w:p>
            <w:pPr>
              <w:spacing w:after="20"/>
              <w:ind w:left="20"/>
              <w:jc w:val="both"/>
            </w:pPr>
            <w:r>
              <w:rPr>
                <w:rFonts w:ascii="Times New Roman"/>
                <w:b w:val="false"/>
                <w:i w:val="false"/>
                <w:color w:val="000000"/>
                <w:sz w:val="20"/>
              </w:rPr>
              <w:t>
Заместитель руководителя по контролю за качеством медицинских услуг: Лазарета, Отдельного медицинского отряда (роты), Санитарно-эпидемиологического центра, Санитарно-эпидемиологического отряда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Главный бухгалтер Военно-технической школы;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(заведующий) отделения (медицинского): Главного военного клинического и Военного клинического госпиталя, Центра военной медицины;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филиала военно-технической школы;</w:t>
            </w:r>
          </w:p>
          <w:p>
            <w:pPr>
              <w:spacing w:after="20"/>
              <w:ind w:left="20"/>
              <w:jc w:val="both"/>
            </w:pPr>
            <w:r>
              <w:rPr>
                <w:rFonts w:ascii="Times New Roman"/>
                <w:b w:val="false"/>
                <w:i w:val="false"/>
                <w:color w:val="000000"/>
                <w:sz w:val="20"/>
              </w:rPr>
              <w:t>
Ученый секретарь Организации высшего и (или) послевузовского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6"/>
          <w:p>
            <w:pPr>
              <w:spacing w:after="20"/>
              <w:ind w:left="20"/>
              <w:jc w:val="both"/>
            </w:pPr>
            <w:r>
              <w:rPr>
                <w:rFonts w:ascii="Times New Roman"/>
                <w:b w:val="false"/>
                <w:i w:val="false"/>
                <w:color w:val="000000"/>
                <w:sz w:val="20"/>
              </w:rPr>
              <w:t>
Руководитель (заведующий) кафедры: Организации высшего и (или) послевузовского образования;</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филиала военно-технической школы;</w:t>
            </w:r>
          </w:p>
          <w:p>
            <w:pPr>
              <w:spacing w:after="20"/>
              <w:ind w:left="20"/>
              <w:jc w:val="both"/>
            </w:pPr>
            <w:r>
              <w:rPr>
                <w:rFonts w:ascii="Times New Roman"/>
                <w:b w:val="false"/>
                <w:i w:val="false"/>
                <w:color w:val="000000"/>
                <w:sz w:val="20"/>
              </w:rPr>
              <w:t>
Руководитель (заведующий) отделения (медицинского): Главной военной поликлиники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7"/>
          <w:p>
            <w:pPr>
              <w:spacing w:after="20"/>
              <w:ind w:left="20"/>
              <w:jc w:val="both"/>
            </w:pPr>
            <w:r>
              <w:rPr>
                <w:rFonts w:ascii="Times New Roman"/>
                <w:b w:val="false"/>
                <w:i w:val="false"/>
                <w:color w:val="000000"/>
                <w:sz w:val="20"/>
              </w:rPr>
              <w:t>
Руководитель (начальник) центра Спортивного комитета Министерства обороны Республики Казахстан – Центрального спортивного клуба;</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филиала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(заведующий) отделения (медицинского): Военного госпиталя, Центральной военной стоматологической поликлиники);</w:t>
            </w:r>
          </w:p>
          <w:p>
            <w:pPr>
              <w:spacing w:after="20"/>
              <w:ind w:left="20"/>
              <w:jc w:val="both"/>
            </w:pPr>
            <w:r>
              <w:rPr>
                <w:rFonts w:ascii="Times New Roman"/>
                <w:b w:val="false"/>
                <w:i w:val="false"/>
                <w:color w:val="000000"/>
                <w:sz w:val="20"/>
              </w:rPr>
              <w:t>
Заместитель руководителя типографии Организации высшего и (или) послевузовского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8"/>
          <w:p>
            <w:pPr>
              <w:spacing w:after="20"/>
              <w:ind w:left="20"/>
              <w:jc w:val="both"/>
            </w:pPr>
            <w:r>
              <w:rPr>
                <w:rFonts w:ascii="Times New Roman"/>
                <w:b w:val="false"/>
                <w:i w:val="false"/>
                <w:color w:val="000000"/>
                <w:sz w:val="20"/>
              </w:rPr>
              <w:t>
Главный инспектор Управления главнокомандующего видом войск;</w:t>
            </w:r>
          </w:p>
          <w:bookmarkEnd w:id="18"/>
          <w:p>
            <w:pPr>
              <w:spacing w:after="20"/>
              <w:ind w:left="20"/>
              <w:jc w:val="both"/>
            </w:pPr>
            <w:r>
              <w:rPr>
                <w:rFonts w:ascii="Times New Roman"/>
                <w:b w:val="false"/>
                <w:i w:val="false"/>
                <w:color w:val="000000"/>
                <w:sz w:val="20"/>
              </w:rPr>
              <w:t>
Заместитель руководителя (начальника) центра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(начальник) Отряда ведомственной охраны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(начальника) Отряда ведомственной охраны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9"/>
          <w:p>
            <w:pPr>
              <w:spacing w:after="20"/>
              <w:ind w:left="20"/>
              <w:jc w:val="both"/>
            </w:pPr>
            <w:r>
              <w:rPr>
                <w:rFonts w:ascii="Times New Roman"/>
                <w:b w:val="false"/>
                <w:i w:val="false"/>
                <w:color w:val="000000"/>
                <w:sz w:val="20"/>
              </w:rPr>
              <w:t>
Руководитель (заведующий) методического кабинета, библиотеки, учебной лаборатории, типографии, отдела, службы: Организации высшего и (или) послевузовского образования;</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отдела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отдела, службы Национального военно-патриотического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отдела, службы Главного управления и Управления;</w:t>
            </w:r>
          </w:p>
          <w:p>
            <w:pPr>
              <w:spacing w:after="20"/>
              <w:ind w:left="20"/>
              <w:jc w:val="both"/>
            </w:pPr>
            <w:r>
              <w:rPr>
                <w:rFonts w:ascii="Times New Roman"/>
                <w:b w:val="false"/>
                <w:i w:val="false"/>
                <w:color w:val="000000"/>
                <w:sz w:val="20"/>
              </w:rPr>
              <w:t>
Руководитель отдела, службы, кабинета: Главного военного клинического и Военного клинического госпиталя, Главной военной поликлиники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0"/>
          <w:p>
            <w:pPr>
              <w:spacing w:after="20"/>
              <w:ind w:left="20"/>
              <w:jc w:val="both"/>
            </w:pPr>
            <w:r>
              <w:rPr>
                <w:rFonts w:ascii="Times New Roman"/>
                <w:b w:val="false"/>
                <w:i w:val="false"/>
                <w:color w:val="000000"/>
                <w:sz w:val="20"/>
              </w:rPr>
              <w:t>
Руководитель группы, отделения: Организации высшего и (или) послевузовского образования;</w:t>
            </w:r>
          </w:p>
          <w:bookmarkEnd w:id="20"/>
          <w:p>
            <w:pPr>
              <w:spacing w:after="20"/>
              <w:ind w:left="20"/>
              <w:jc w:val="both"/>
            </w:pPr>
            <w:r>
              <w:rPr>
                <w:rFonts w:ascii="Times New Roman"/>
                <w:b w:val="false"/>
                <w:i w:val="false"/>
                <w:color w:val="000000"/>
                <w:sz w:val="20"/>
              </w:rPr>
              <w:t>
Руководитель (заведующий) отделения (обеспечивающего вида деятельности): Главного военного клинического и Военного клинического госпиталя, Главной военной поликлиники, Центра военной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1"/>
          <w:p>
            <w:pPr>
              <w:spacing w:after="20"/>
              <w:ind w:left="20"/>
              <w:jc w:val="both"/>
            </w:pPr>
            <w:r>
              <w:rPr>
                <w:rFonts w:ascii="Times New Roman"/>
                <w:b w:val="false"/>
                <w:i w:val="false"/>
                <w:color w:val="000000"/>
                <w:sz w:val="20"/>
              </w:rPr>
              <w:t>
Руководитель отдела, службы: Кадетского корпуса;</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тренер, главный администратор, руководитель отдела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Руководитель службы Центральной военно-врачебной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2"/>
          <w:p>
            <w:pPr>
              <w:spacing w:after="20"/>
              <w:ind w:left="20"/>
              <w:jc w:val="both"/>
            </w:pPr>
            <w:r>
              <w:rPr>
                <w:rFonts w:ascii="Times New Roman"/>
                <w:b w:val="false"/>
                <w:i w:val="false"/>
                <w:color w:val="000000"/>
                <w:sz w:val="20"/>
              </w:rPr>
              <w:t>
Заместитель руководителя отдела, службы Департамента по делам обороны;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отдела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Руководитель группы, отделения Департамента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3"/>
          <w:p>
            <w:pPr>
              <w:spacing w:after="20"/>
              <w:ind w:left="20"/>
              <w:jc w:val="both"/>
            </w:pPr>
            <w:r>
              <w:rPr>
                <w:rFonts w:ascii="Times New Roman"/>
                <w:b w:val="false"/>
                <w:i w:val="false"/>
                <w:color w:val="000000"/>
                <w:sz w:val="20"/>
              </w:rPr>
              <w:t>
Главный инженер, главный механик, главный бухгалтер: Дорожно-эксплуатационного участка, Районной эксплуатационной части, воинской части, учреждения;</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отдела, службы, типографии: Дорожно-эксплуатационного участка, Районной эксплуатационной части,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(начальник) отдельной команды ведомственной охраны воинских частей и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отдела, службы: Управления и Отдела по делам обороны;</w:t>
            </w:r>
          </w:p>
          <w:p>
            <w:pPr>
              <w:spacing w:after="20"/>
              <w:ind w:left="20"/>
              <w:jc w:val="both"/>
            </w:pPr>
            <w:r>
              <w:rPr>
                <w:rFonts w:ascii="Times New Roman"/>
                <w:b w:val="false"/>
                <w:i w:val="false"/>
                <w:color w:val="000000"/>
                <w:sz w:val="20"/>
              </w:rPr>
              <w:t>
Руководитель отдела, службы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4"/>
          <w:p>
            <w:pPr>
              <w:spacing w:after="20"/>
              <w:ind w:left="20"/>
              <w:jc w:val="both"/>
            </w:pPr>
            <w:r>
              <w:rPr>
                <w:rFonts w:ascii="Times New Roman"/>
                <w:b w:val="false"/>
                <w:i w:val="false"/>
                <w:color w:val="000000"/>
                <w:sz w:val="20"/>
              </w:rPr>
              <w:t>
Заместитель руководителя отдела, службы, типографии: воинской части, учреждения;</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группы, отделения, части: Дорожно-эксплуатационного участка, Районной эксплуатационной части,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(начальника) отдельной команды ведомственной охраны;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(начальник) команды в составе Отряда ведомственной охраны воинских частей и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пожарной команды Организации 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главного бухгалтера: Дорожно-эксплуатационного участка, Районной эксплуатационной части,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отдела, службы Республиканской школы "Жас улан"; Руководитель отделения Республиканской школы "Жас улан";</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(заведующий) отделением Санитарно-эпидемиологического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(заведующий) аптекой: воинских частей и учреждений;</w:t>
            </w:r>
          </w:p>
          <w:p>
            <w:pPr>
              <w:spacing w:after="20"/>
              <w:ind w:left="20"/>
              <w:jc w:val="both"/>
            </w:pPr>
            <w:r>
              <w:rPr>
                <w:rFonts w:ascii="Times New Roman"/>
                <w:b w:val="false"/>
                <w:i w:val="false"/>
                <w:color w:val="000000"/>
                <w:sz w:val="20"/>
              </w:rPr>
              <w:t>
Руководитель группы, отделения: Управления и Отдела по делам обороны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 (основной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5"/>
          <w:p>
            <w:pPr>
              <w:spacing w:after="20"/>
              <w:ind w:left="20"/>
              <w:jc w:val="both"/>
            </w:pPr>
            <w:r>
              <w:rPr>
                <w:rFonts w:ascii="Times New Roman"/>
                <w:b w:val="false"/>
                <w:i w:val="false"/>
                <w:color w:val="000000"/>
                <w:sz w:val="20"/>
              </w:rPr>
              <w:t>
Главный научный сотрудник;</w:t>
            </w:r>
          </w:p>
          <w:bookmarkEnd w:id="25"/>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6"/>
          <w:p>
            <w:pPr>
              <w:spacing w:after="20"/>
              <w:ind w:left="20"/>
              <w:jc w:val="both"/>
            </w:pPr>
            <w:r>
              <w:rPr>
                <w:rFonts w:ascii="Times New Roman"/>
                <w:b w:val="false"/>
                <w:i w:val="false"/>
                <w:color w:val="000000"/>
                <w:sz w:val="20"/>
              </w:rPr>
              <w:t>
Ведущий научный сотрудник;</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Доцент</w:t>
            </w:r>
          </w:p>
          <w:p>
            <w:pPr>
              <w:spacing w:after="20"/>
              <w:ind w:left="20"/>
              <w:jc w:val="both"/>
            </w:pPr>
            <w:r>
              <w:rPr>
                <w:rFonts w:ascii="Times New Roman"/>
                <w:b w:val="false"/>
                <w:i w:val="false"/>
                <w:color w:val="000000"/>
                <w:sz w:val="20"/>
              </w:rPr>
              <w:t>
Главный эксперт: Центральной военно-врачебной комиссии, Центра военной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7"/>
          <w:p>
            <w:pPr>
              <w:spacing w:after="20"/>
              <w:ind w:left="20"/>
              <w:jc w:val="both"/>
            </w:pPr>
            <w:r>
              <w:rPr>
                <w:rFonts w:ascii="Times New Roman"/>
                <w:b w:val="false"/>
                <w:i w:val="false"/>
                <w:color w:val="000000"/>
                <w:sz w:val="20"/>
              </w:rPr>
              <w:t>
Ведущий эксперт Центра;</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научный сотрудник;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преподаватель: Организации высшего и (или) послевузовского образования, Кадетского корпуса, Военно-технической школы, филиала Военно-технической школы;</w:t>
            </w:r>
          </w:p>
          <w:p>
            <w:pPr>
              <w:spacing w:after="20"/>
              <w:ind w:left="20"/>
              <w:jc w:val="both"/>
            </w:pPr>
            <w:r>
              <w:rPr>
                <w:rFonts w:ascii="Times New Roman"/>
                <w:b w:val="false"/>
                <w:i w:val="false"/>
                <w:color w:val="000000"/>
                <w:sz w:val="20"/>
              </w:rPr>
              <w:t>
Ведущий эксперт: Центральной военно-врачебной комиссии, Центра военной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8"/>
          <w:p>
            <w:pPr>
              <w:spacing w:after="20"/>
              <w:ind w:left="20"/>
              <w:jc w:val="both"/>
            </w:pPr>
            <w:r>
              <w:rPr>
                <w:rFonts w:ascii="Times New Roman"/>
                <w:b w:val="false"/>
                <w:i w:val="false"/>
                <w:color w:val="000000"/>
                <w:sz w:val="20"/>
              </w:rPr>
              <w:t>
Старший эксперт Центра;</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Научный сотрудник: Организации 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Преподаватель: Организации высшего и (или) послевузовского образования, Кадетского корпуса, Военно-технической школы, филиала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эксперт: Центральной военно-врачебной комиссии, Центра военной медицины;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Преподаватель Центра военной медицины;</w:t>
            </w:r>
          </w:p>
          <w:p>
            <w:pPr>
              <w:spacing w:after="20"/>
              <w:ind w:left="20"/>
              <w:jc w:val="both"/>
            </w:pPr>
            <w:r>
              <w:rPr>
                <w:rFonts w:ascii="Times New Roman"/>
                <w:b w:val="false"/>
                <w:i w:val="false"/>
                <w:color w:val="000000"/>
                <w:sz w:val="20"/>
              </w:rPr>
              <w:t>
Научный сотрудник Центра военной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9"/>
          <w:p>
            <w:pPr>
              <w:spacing w:after="20"/>
              <w:ind w:left="20"/>
              <w:jc w:val="both"/>
            </w:pPr>
            <w:r>
              <w:rPr>
                <w:rFonts w:ascii="Times New Roman"/>
                <w:b w:val="false"/>
                <w:i w:val="false"/>
                <w:color w:val="000000"/>
                <w:sz w:val="20"/>
              </w:rPr>
              <w:t>
Эксперт Центра;</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Младший научный сотрудник, ассистент Организации 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Методист: Организации высшего и (или) послевузовского образования, Кадетского корпуса,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Эксперт: Центральной военно-врачебной комиссии, Центра военной медицины;</w:t>
            </w:r>
          </w:p>
          <w:p>
            <w:pPr>
              <w:spacing w:after="20"/>
              <w:ind w:left="20"/>
              <w:jc w:val="both"/>
            </w:pPr>
            <w:r>
              <w:rPr>
                <w:rFonts w:ascii="Times New Roman"/>
                <w:b w:val="false"/>
                <w:i w:val="false"/>
                <w:color w:val="000000"/>
                <w:sz w:val="20"/>
              </w:rPr>
              <w:t>
Младший научный сотрудник Центра военной медицины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основного персонала высшего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 производитель работ (прораб):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 бактериолог карантинной лаборатории, радиолог: Ветеринарно-эпизоотического отряда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 бактериолог карантинной лаборатории, радиолог: Ветеринарно-эпизоотического отряда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 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 бактериолог карантинной лаборатории, радиолог Ветеринарно-эпизоотического отряда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без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 бактериолог карантинной лаборатории, радиолог: Ветеринарно-эпизоотического отряда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техники всех наименований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 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техники всех наименований: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фельдшер: Ветеринарно-эпизоотического отряда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техники всех наименований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техники всех наименований: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фельдшер: Ветеринарно-эпизоотического отряда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техники всех наименований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техники всех наименований: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Ветеринарный фельдшер: Ветеринарно-эпизоотического отряда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без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техники всех наименований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производитель работ (прораб), геодезист, мастер, техники всех наименований: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фельдшер: Ветеринарно-эпизоотического отряда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"Образование"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Кадетского корпуса,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Кадетского корпуса,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Кадетского корпуса,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без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Кадетского корпуса, Республиканской школы "Жас улан"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0"/>
          <w:p>
            <w:pPr>
              <w:spacing w:after="20"/>
              <w:ind w:left="20"/>
              <w:jc w:val="both"/>
            </w:pPr>
            <w:r>
              <w:rPr>
                <w:rFonts w:ascii="Times New Roman"/>
                <w:b w:val="false"/>
                <w:i w:val="false"/>
                <w:color w:val="000000"/>
                <w:sz w:val="20"/>
              </w:rPr>
              <w:t xml:space="preserve">
 Воспитатель: Кадетского корпуса, Республиканской школы "Жас улан", Военно-технической школы; </w:t>
            </w:r>
          </w:p>
          <w:bookmarkEnd w:id="30"/>
          <w:p>
            <w:pPr>
              <w:spacing w:after="20"/>
              <w:ind w:left="20"/>
              <w:jc w:val="both"/>
            </w:pPr>
            <w:r>
              <w:rPr>
                <w:rFonts w:ascii="Times New Roman"/>
                <w:b w:val="false"/>
                <w:i w:val="false"/>
                <w:color w:val="000000"/>
                <w:sz w:val="20"/>
              </w:rPr>
              <w:t>
Методист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Кадетского корпуса, Военно-технической школы,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1"/>
          <w:p>
            <w:pPr>
              <w:spacing w:after="20"/>
              <w:ind w:left="20"/>
              <w:jc w:val="both"/>
            </w:pPr>
            <w:r>
              <w:rPr>
                <w:rFonts w:ascii="Times New Roman"/>
                <w:b w:val="false"/>
                <w:i w:val="false"/>
                <w:color w:val="000000"/>
                <w:sz w:val="20"/>
              </w:rPr>
              <w:t xml:space="preserve">
 Воспитатель: Кадетского корпуса, Республиканской школы "Жас улан", Военно-технической школы; </w:t>
            </w:r>
          </w:p>
          <w:bookmarkEnd w:id="31"/>
          <w:p>
            <w:pPr>
              <w:spacing w:after="20"/>
              <w:ind w:left="20"/>
              <w:jc w:val="both"/>
            </w:pPr>
            <w:r>
              <w:rPr>
                <w:rFonts w:ascii="Times New Roman"/>
                <w:b w:val="false"/>
                <w:i w:val="false"/>
                <w:color w:val="000000"/>
                <w:sz w:val="20"/>
              </w:rPr>
              <w:t>
Методист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Кадетского корпуса, Военно-технической школы,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2"/>
          <w:p>
            <w:pPr>
              <w:spacing w:after="20"/>
              <w:ind w:left="20"/>
              <w:jc w:val="both"/>
            </w:pPr>
            <w:r>
              <w:rPr>
                <w:rFonts w:ascii="Times New Roman"/>
                <w:b w:val="false"/>
                <w:i w:val="false"/>
                <w:color w:val="000000"/>
                <w:sz w:val="20"/>
              </w:rPr>
              <w:t xml:space="preserve">
 Воспитатель: Кадетского корпуса, Республиканской школы "Жас улан", Военно-технической школы; </w:t>
            </w:r>
          </w:p>
          <w:bookmarkEnd w:id="32"/>
          <w:p>
            <w:pPr>
              <w:spacing w:after="20"/>
              <w:ind w:left="20"/>
              <w:jc w:val="both"/>
            </w:pPr>
            <w:r>
              <w:rPr>
                <w:rFonts w:ascii="Times New Roman"/>
                <w:b w:val="false"/>
                <w:i w:val="false"/>
                <w:color w:val="000000"/>
                <w:sz w:val="20"/>
              </w:rPr>
              <w:t>
Методист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Кадетского корпуса, Военно-технической школы,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предприятий: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3"/>
          <w:p>
            <w:pPr>
              <w:spacing w:after="20"/>
              <w:ind w:left="20"/>
              <w:jc w:val="both"/>
            </w:pPr>
            <w:r>
              <w:rPr>
                <w:rFonts w:ascii="Times New Roman"/>
                <w:b w:val="false"/>
                <w:i w:val="false"/>
                <w:color w:val="000000"/>
                <w:sz w:val="20"/>
              </w:rPr>
              <w:t xml:space="preserve">
 Воспитатель: Кадетского корпуса, Республиканской школы "Жас улан", Военно-технической школы; </w:t>
            </w:r>
          </w:p>
          <w:bookmarkEnd w:id="33"/>
          <w:p>
            <w:pPr>
              <w:spacing w:after="20"/>
              <w:ind w:left="20"/>
              <w:jc w:val="both"/>
            </w:pPr>
            <w:r>
              <w:rPr>
                <w:rFonts w:ascii="Times New Roman"/>
                <w:b w:val="false"/>
                <w:i w:val="false"/>
                <w:color w:val="000000"/>
                <w:sz w:val="20"/>
              </w:rPr>
              <w:t>
Методист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Кадетского корпуса, Военно-технической школы, Республиканской школы "Жас улан"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4"/>
          <w:p>
            <w:pPr>
              <w:spacing w:after="20"/>
              <w:ind w:left="20"/>
              <w:jc w:val="both"/>
            </w:pPr>
            <w:r>
              <w:rPr>
                <w:rFonts w:ascii="Times New Roman"/>
                <w:b w:val="false"/>
                <w:i w:val="false"/>
                <w:color w:val="000000"/>
                <w:sz w:val="20"/>
              </w:rPr>
              <w:t xml:space="preserve">
 Воспитатель: Кадетского корпуса, Республиканской школы "Жас улан", Военно-технической школы; </w:t>
            </w:r>
          </w:p>
          <w:bookmarkEnd w:id="34"/>
          <w:p>
            <w:pPr>
              <w:spacing w:after="20"/>
              <w:ind w:left="20"/>
              <w:jc w:val="both"/>
            </w:pPr>
            <w:r>
              <w:rPr>
                <w:rFonts w:ascii="Times New Roman"/>
                <w:b w:val="false"/>
                <w:i w:val="false"/>
                <w:color w:val="000000"/>
                <w:sz w:val="20"/>
              </w:rPr>
              <w:t>
Методист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Кадетского корпуса, Военно-технической школы,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5"/>
          <w:p>
            <w:pPr>
              <w:spacing w:after="20"/>
              <w:ind w:left="20"/>
              <w:jc w:val="both"/>
            </w:pPr>
            <w:r>
              <w:rPr>
                <w:rFonts w:ascii="Times New Roman"/>
                <w:b w:val="false"/>
                <w:i w:val="false"/>
                <w:color w:val="000000"/>
                <w:sz w:val="20"/>
              </w:rPr>
              <w:t xml:space="preserve">
 Воспитатель: Кадетского корпуса, Республиканской школы "Жас улан", Военно-технической школы; </w:t>
            </w:r>
          </w:p>
          <w:bookmarkEnd w:id="35"/>
          <w:p>
            <w:pPr>
              <w:spacing w:after="20"/>
              <w:ind w:left="20"/>
              <w:jc w:val="both"/>
            </w:pPr>
            <w:r>
              <w:rPr>
                <w:rFonts w:ascii="Times New Roman"/>
                <w:b w:val="false"/>
                <w:i w:val="false"/>
                <w:color w:val="000000"/>
                <w:sz w:val="20"/>
              </w:rPr>
              <w:t>
Методист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Кадетского корпуса, Республиканской школы "Жас улан", Военно-технической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6"/>
          <w:p>
            <w:pPr>
              <w:spacing w:after="20"/>
              <w:ind w:left="20"/>
              <w:jc w:val="both"/>
            </w:pPr>
            <w:r>
              <w:rPr>
                <w:rFonts w:ascii="Times New Roman"/>
                <w:b w:val="false"/>
                <w:i w:val="false"/>
                <w:color w:val="000000"/>
                <w:sz w:val="20"/>
              </w:rPr>
              <w:t xml:space="preserve">
 Воспитатель: Кадетского корпуса, Республиканской школы "Жас улан", Военно-технической школы; </w:t>
            </w:r>
          </w:p>
          <w:bookmarkEnd w:id="36"/>
          <w:p>
            <w:pPr>
              <w:spacing w:after="20"/>
              <w:ind w:left="20"/>
              <w:jc w:val="both"/>
            </w:pPr>
            <w:r>
              <w:rPr>
                <w:rFonts w:ascii="Times New Roman"/>
                <w:b w:val="false"/>
                <w:i w:val="false"/>
                <w:color w:val="000000"/>
                <w:sz w:val="20"/>
              </w:rPr>
              <w:t>
Методист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Кадетского корпуса, Республиканской школы "Жас улан", Военно-технической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7"/>
          <w:p>
            <w:pPr>
              <w:spacing w:after="20"/>
              <w:ind w:left="20"/>
              <w:jc w:val="both"/>
            </w:pPr>
            <w:r>
              <w:rPr>
                <w:rFonts w:ascii="Times New Roman"/>
                <w:b w:val="false"/>
                <w:i w:val="false"/>
                <w:color w:val="000000"/>
                <w:sz w:val="20"/>
              </w:rPr>
              <w:t xml:space="preserve">
 Воспитатель: Кадетского корпуса, Республиканской школы "Жас улан", Военно-технической школы; </w:t>
            </w:r>
          </w:p>
          <w:bookmarkEnd w:id="37"/>
          <w:p>
            <w:pPr>
              <w:spacing w:after="20"/>
              <w:ind w:left="20"/>
              <w:jc w:val="both"/>
            </w:pPr>
            <w:r>
              <w:rPr>
                <w:rFonts w:ascii="Times New Roman"/>
                <w:b w:val="false"/>
                <w:i w:val="false"/>
                <w:color w:val="000000"/>
                <w:sz w:val="20"/>
              </w:rPr>
              <w:t>
Методист Республиканской школы "Жас улан"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Кадетского корпуса, Республиканской школы "Жас улан", Военно-технической школы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без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(административный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Заведующие хозяйственных подразделений: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8"/>
          <w:p>
            <w:pPr>
              <w:spacing w:after="20"/>
              <w:ind w:left="20"/>
              <w:jc w:val="both"/>
            </w:pPr>
            <w:r>
              <w:rPr>
                <w:rFonts w:ascii="Times New Roman"/>
                <w:b w:val="false"/>
                <w:i w:val="false"/>
                <w:color w:val="000000"/>
                <w:sz w:val="20"/>
              </w:rPr>
              <w:t>
Руководитель (заведующий) хозяйственных подразделений: базы, библиотеки, спортивного сооружения, стадиона, столовой, клуба, культурно-досугового центра (дом отдыха), бассейна, мастерской, узла связи, архива, цеха всех воинских частей и учреждений, Арсеналов и Баз боеприпасов, Национального военно-патриотического центра;</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инспектор: Организации 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отдела, службы: Главного управления,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Управления и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отдела, службы, отделения, группы, части: Департамента по делам обороны, Управления и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сборного пункта Департамента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отдела, отделения, группы, службы, части: всех воинских частей и учреждений, Арсеналов и Баз боеприпасов;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отделения, группы Дорожно-эксплуатационного участка, Районной эксплуатационной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(начальника) Отряда ведомственной охраны;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группы охраны ведомственной охраны всех воинских частей и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группы охраны всех воинских частей и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Старшина Отряда (отдельной команды) ведомственной охраны;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склада тылового и эксплуатационно-технического обеспечения, хранилища всех воинских частей и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хранилища боеприпасов и вооружения, лаборатории: Арсеналов и Баз боеприпасов;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банно-прачечного комбината воинских частей и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Пресс-секретарь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(заведующий) архивом, бассейном, банно-прачечным комбинатом, клубом, музеем, мастерской, учебным кабинетом, учебной мастерской, спортивным сооружением (базой), столовой: Организации высшего и (или) послевузовского образования, Кадетского корпуса, Республиканской школы "Жас улан",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(заведующий) библиотекой: Кадетского корпуса, Республиканской школы "Жас улан",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начальника отдела (службы) Организации 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всех медицинских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подразделения всех медицинских учреждений;</w:t>
            </w:r>
          </w:p>
          <w:p>
            <w:pPr>
              <w:spacing w:after="20"/>
              <w:ind w:left="20"/>
              <w:jc w:val="both"/>
            </w:pPr>
            <w:r>
              <w:rPr>
                <w:rFonts w:ascii="Times New Roman"/>
                <w:b w:val="false"/>
                <w:i w:val="false"/>
                <w:color w:val="000000"/>
                <w:sz w:val="20"/>
              </w:rPr>
              <w:t>
Руководитель архива, библиотеки, клуба, культурно-досугового центра, лаборатории, столовой, склада (хранилищ) всех медицинских учреждений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9"/>
          <w:p>
            <w:pPr>
              <w:spacing w:after="20"/>
              <w:ind w:left="20"/>
              <w:jc w:val="both"/>
            </w:pPr>
            <w:r>
              <w:rPr>
                <w:rFonts w:ascii="Times New Roman"/>
                <w:b w:val="false"/>
                <w:i w:val="false"/>
                <w:color w:val="000000"/>
                <w:sz w:val="20"/>
              </w:rPr>
              <w:t>
Архивист, библиотекарь, бухгалтер, инженер всех специальностей (обеспечивающего вида деятельности), инспектор (обеспечивающего вида деятельности), механик (обеспечивающего вида деятельности), менеджер, методист, переводчик, референт, статистик, специалист по развитию государственного языка, психолог, экономист, юрисконсульт: Вида, Рода войск, Регионального командования, Главного управления и Управления, Центра;</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(обеспечивающего вида деятельности), инспектор (обеспечивающего вида деятельности), инструктор (обеспечивающего вида деятельности), лаборант, мастер (обеспечивающего вида деятельности), менеджер, механик (обеспечивающего вида деятельности), переводчик, программист, психолог, редактор, специалист по развитию государственного языка, хореограф, экономист, юрисконсульт: воинских частей и учреждений, Арсеналов и Баз боеприпасов;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инспектор (обеспечивающего вида деятельности), переводчик, специалист по развитию государственного языка, экономист, юрисконсульт: Главного управления, Отдела, Отряда военной полиции;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инспектор (обеспечивающего вида деятельности), инструктор, переводчик, специалист по развитию государственного языка, юрисконсульт: Департамента по делам обороны, Управления и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инспектор, мастер (в том числе по ремонту инструментов), менеджер, музыкальный руководитель, референт, переводчик, помощник режиссера, специалист по развитию государственного языка, художники всех наименований, экономист, юрисконсульт: Национального военно-патриотического центра, Дома офицеров, культурно-досугового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Библиотекарь, бухгалтер, переводчик, специалист по развитию государственного языка, экономист, юрисконсульт Центрального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Библиотекарь, бухгалтер, переводчик, специалист по развитию государственного языка, юрисконсульт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инспектор, мастер, методист, менеджер, механик, переводчик, психолог, референт, специалист по развитию государственного языка, экономист, юрисконсульт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библиограф, бухгалтер инженер всех специальностей, инспектор, инструктор, корректор, лаборант, механик, мастер, менеджер, переводчик, психолог, программист, редактор, специалист, статистик, социолог, хореограф, художники всех наименований, экономист, юрисконсульт: Организации высшего и (или) послевузовского образования, Кадетского корпуса, Республиканской школы "Жас улан",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Инструктор (по спорту, танцам, музыке) Республиканской школы "Жас улан";</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Инструктор (культурно-досугового центра): Организации высшего и (или) послевузовского образования;</w:t>
            </w:r>
          </w:p>
          <w:p>
            <w:pPr>
              <w:spacing w:after="20"/>
              <w:ind w:left="20"/>
              <w:jc w:val="both"/>
            </w:pPr>
            <w:r>
              <w:rPr>
                <w:rFonts w:ascii="Times New Roman"/>
                <w:b w:val="false"/>
                <w:i w:val="false"/>
                <w:color w:val="000000"/>
                <w:sz w:val="20"/>
              </w:rPr>
              <w:t>
Архивист, библиотекарь, бухгалтер, инженер всех специальностей, инспектор, инструктор, механик, переводчик, программист, статистик, техники всех наименований, экономист, юрисконсульт: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медицинских учреждений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0"/>
          <w:p>
            <w:pPr>
              <w:spacing w:after="20"/>
              <w:ind w:left="20"/>
              <w:jc w:val="both"/>
            </w:pPr>
            <w:r>
              <w:rPr>
                <w:rFonts w:ascii="Times New Roman"/>
                <w:b w:val="false"/>
                <w:i w:val="false"/>
                <w:color w:val="000000"/>
                <w:sz w:val="20"/>
              </w:rPr>
              <w:t>
Архивист, библиотекарь, бухгалтер, инженер всех специальностей (обеспечивающего вида деятельности), инспектор (обеспечивающего вида деятельности), механик (обеспечивающего вида деятельности), методист, переводчик, психолог, референт, статистик, специалист по развитию государственного языка, техник (обеспечивающего вида деятельности), экономист, юрисконсульт: Вида, Рода войск, Регионального командования, Главного управления и Управления, учреждений, Центра;</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(обеспечивающего вида деятельности), инспектор (обеспечивающего вида деятельности), лаборант, мастер (обеспечивающего вида деятельности), механик (обеспечивающего вида деятельности), переводчик, программист, психолог, специалист по развитию государственного языка, инструктор (обеспечивающего вида деятельности), хореограф, экономист, юрисконсульт: всех воинских частей и учреждений, Арсеналов и Баз боеприпасов;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инспектор (обеспечивающего вида деятельности), переводчик, специалист по развитию государственного языка, экономист, юрисконсульт: Главного управления, Отдела, Отряда военной полиции;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инспектор (обеспечивающего вида деятельности), инструктор, переводчик, специалист по развитию государственного языка, юрисконсульт: Департамента по делам обороны, Управления и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(обеспечивающего вида деятельности), инспектор, мастер (в том числе по ремонту инструментов), музыкальный руководитель, помощник режиссера, переводчик, специалист по развитию государственного языка, художники всех наименований, экономист, юрисконсульт: Национального военно-патриотического центра, Центра, Дома офицеров, культурно-досугового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Библиотекарь, бухгалтер, переводчик, специалист по развитию государственного языка, экономист, юрисконсульт Центрального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инспектор, мастер, методист, механик, переводчик, статистик, специалист по развитию государственного языка, экономист, юрисконсульт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библиограф, бухгалтер, инженер всех специальностей, инспектор, корректор, лаборант, механик, мастер, переводчик, программист, редактор, специалист, статистик, социолог, техники всех наименований, хореограф, художники всех наименований, экономист, энергетик, юрисконсульт: Организации высшего и (или) послевузовского образования, Кадетского корпуса, Республиканской школы "Жас улан",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Инструктор (по спорту, танцам, музыке) Республиканской школы "Жас улан";</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Инструктор (культурно-досугового центра): Организации высшего и (или) послевузовского образования;</w:t>
            </w:r>
          </w:p>
          <w:p>
            <w:pPr>
              <w:spacing w:after="20"/>
              <w:ind w:left="20"/>
              <w:jc w:val="both"/>
            </w:pPr>
            <w:r>
              <w:rPr>
                <w:rFonts w:ascii="Times New Roman"/>
                <w:b w:val="false"/>
                <w:i w:val="false"/>
                <w:color w:val="000000"/>
                <w:sz w:val="20"/>
              </w:rPr>
              <w:t>
Архивист, библиотекарь, бухгалтер, инженер всех специальностей, инспектор, инструктор, механик, переводчик, программист, статистик, техники всех наименований, экономист, юрисконсульт: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медицинских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занятого административно-хозяйственным обслуживанием: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1"/>
          <w:p>
            <w:pPr>
              <w:spacing w:after="20"/>
              <w:ind w:left="20"/>
              <w:jc w:val="both"/>
            </w:pPr>
            <w:r>
              <w:rPr>
                <w:rFonts w:ascii="Times New Roman"/>
                <w:b w:val="false"/>
                <w:i w:val="false"/>
                <w:color w:val="000000"/>
                <w:sz w:val="20"/>
              </w:rPr>
              <w:t>
Руководитель (заведующий):</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Бюро (справочным, информационным, копировально-множительным), гаража, делопроизводством, склада, хозяйства, части, радиоузла Вида, Рода войск, Регионального командования, Главного управления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(копировально-множительным), гаража, делопроизводством, канцелярии, котельной, общежития, прачечной, пункта, смены, склада, станции, участка, хозяйства: Дорожно-эксплуатационных участков и Районных эксплуатационных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(копировально-множительным, пропусков и охраны), бани, гаража, делопроизводством, котельной, лаборатории, общежития, прачечной, пункта, радиоузла, склада, смены, участка, части, хозяйства, фильмотеки: всех воинских частей и учреждений, Арсеналов и Баз боеприпасов;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(копировально-множительным), делопроизводством, хозяйства: Главного управления, Отдела, Отряда военной полиции;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(справочным, информационным, копировально-множительным), гаража, делопроизводством, котельной, склада, узла, хозяйства, части: Департамента по делам обороны, Управления и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(информационным, копировально-множительным), гаража, костюмерной, прачечной, склада, хозяйства, фильмотеки: Национального военно-патриотического центра, Дома офицеров;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(справочным, копировально-множительным), делопроизводством, хозяйства Центрального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(информационным, копировально-множительным), делопроизводством, хозяйства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(информационным, копировально-множительным), гаража, делопроизводством, камеры хранения, котельной, общежития, прачечной, склада, хозяйства: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(справочным, копировально-множительным), гаража, бани, делопроизводством, котельной, общежития, прачечной, склада, станции, хозяйства, части: Организации высшего и (или) послевузовского образования, Кадетского корпуса, Республиканской школы "Жас улан", Военно-технической школы;</w:t>
            </w:r>
          </w:p>
          <w:p>
            <w:pPr>
              <w:spacing w:after="20"/>
              <w:ind w:left="20"/>
              <w:jc w:val="both"/>
            </w:pPr>
            <w:r>
              <w:rPr>
                <w:rFonts w:ascii="Times New Roman"/>
                <w:b w:val="false"/>
                <w:i w:val="false"/>
                <w:color w:val="000000"/>
                <w:sz w:val="20"/>
              </w:rPr>
              <w:t>
Бюро (информационным, копировально-множительным), виварием, гаража, делопроизводством, котельной, прачечной, склада, хозяйства, части: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медицинских учреждений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(вспомогательный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администратор, делопроизводитель, дежурный бюро пропусков, диспетчер,, кассир, комендант, копировщик, контролер, машинистка, механик (по обслуживанию оборудования звуковой, трансляционной техники), музейный смотритель, звукооператор, оператор (копировально-множительных машин, систем связи, световой аппаратуры, компьютерной техники (программ), электронно-вычислительных машин, по обслуживанию компьютерных устройств, диспетчерской службы, по техническим средствам связи, охраны), охранник, помощник медицинской сестры, регистратор, секретарь, статистик, учетчик, экспедитор всех воинских частей и учреждений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