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1711" w14:textId="cae1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фасона и расцветки специальной формы одежды, знаков различия и нашиваемых знаков отличия к ней, нарукавных знаков различия к парадной, повседневной и полевой форме одежды, обозначающих принадлежность к органам военного управления, соединениям, частям, военным учебным заведениям, нашиваемых знаков для классных специалистов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апреля 2024 года № 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и рисунков образцов военной формы одежды и знаков различия Вооруженных Сил, других войск и воинских формирований Республики Казахстан, утвержденных Указом Президента Республики Казахстан от 25 августа 2011 года № 144 "О военной форме одежды и знаках различия Вооруженных Сил, других войск и воинских формирований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фасон и расцветку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формы одежды, знаки различия и нашиваемые знаки отличия к ней, нарукавные знаки различия к парадной, повседневной и полевой форме одежды, обозначающие принадлежность к органам военного управления, соединениям, частям, военным учебным заведениям, нашиваемые знаки для классных специалистов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сведений в Юридический департамент Министерства обороны Республики Казахстан об исполнении подпункта 1) настоящего пункта в течение пяти календарных дней со дня размещения реквизитов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тылу и военной инфраструктуре.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довести до заинтересованных должностных лиц и структурных подразделений.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2024 года № 414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Фасон и расцветка специальной формы одежды, знаки различия и нашиваемые знаки отличия к ней, нарукавные знаки различия к парадной, повседневной и полевой форме одежды, обозначающие принадлежность к органам военного управления, соединениям, частям, военным учебным заведениям, нашиваемые знаки для классных специалистов Вооруженных Сил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Специальная форма одежды военнослужащих организующих, совершающих и обеспечивающих полеты, а также лиц, несущих боевое дежурство в Вооруженных Силах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форма одежды летного состава авиации Вооруженных Сил Республики Казахстан (далее – ВС):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 приложения):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летный с головным убором оливкового цвета;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полетные облегченные;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 № 1 (рисунок 3 приложения):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летный с головным убором оливкового цвета;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летная кожаная коричневого цвета;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полетные облегченные;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летные комбинированные;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демисезонная № 2 (рисунок 4 приложения):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летный с головным убором оливкового цвета;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летный демисезонный оливкового цвета;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полетные;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на меху;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зимняя (рисунок 5 приложения):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летный с головным убором оливкового цвета;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белье зимнее однотонного цвета;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летный зимний с головным убором оливкового цвета;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полетные утепленные;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на меху.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летней форме одежды в холодную погоду и зимней форме одежды в теплую погоду допускается носить свитер специальный оливкового цвета (рисунок 2 приложения).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зимней и демисезонной форме одежды допускается носить унты вместо ботинок полетных и ботинок полетных утепленных, перчатки комбинированные вместо перчаток на меху.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одежды летного состава авиации (кроме военнослужащих-женщин) ВС, совершающих вылеты в зарубежье: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6 приложения):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представительская черного цвета;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представительские черного цвета;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представительская белого цвета;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представительский черного цвета;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7 приложения):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представительская черного цвета;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представительская черного цвета;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представительские черного цвета;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представительская белого цвета;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представительский черного цвета;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на меху;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одежды военнослужащих-женщин летного состава авиации ВС, совершающих вылеты в зарубежье: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8 приложения):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шляпа представительская черного цвета;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представительские черного цвета;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представительская белого цвета;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представительский черного цвета;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9 приложения):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представительская черного цвета;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представительские черного цвета;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представительская белого цвета;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представительская черного цвета;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представительский черного цвета;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на меху;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женские зимние черного цвета.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жаркой температуре окружающей среды, допускается ношение рубашки белого цвета с коротким рукавом.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Специальная форма одежды наземных авиационных специалистов по обслуживанию авиационной техники и обеспечению полетов воздушных судов ВС: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10 приложения):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с головным убором темно-синего цвета;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сандалеты;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11 приложения):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с головным убором темно-синего цвета;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зимний с головным убором темно-синего цвета;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на меху.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Специальная форма одежды лиц, несущих боевое дежурство в ВС: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12 приложения):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с головным убором оливкового цвета;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сандалеты;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13 приложения):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с головным убором оливкового цвета;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однотонного цвета;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зимний с головным убором оливкового цвета.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допускается носить футболку поло оливкового цвета.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Специальная форма одежды военнослужащих Военно-морских сил Вооруженных Сил Республики Казахстан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Специальная форма одежда военнослужащих Военно-морских сил ВС (далее ВМС):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14 приложения):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морской темно-синего цвета;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темно-синего цвета;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15 приложения):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морской темно-синего цвета;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морской зимний черного цвета;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темно-синего цвета.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форма одежда военнослужащих ВМС носится с головными уборами и обувью повседневной формы одежды.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жаркую погоду допускается ношение сандалет вместо полусапожек зимних (полуботинок).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осмотровых групп ВМС допускается носить бронежилет плавучий оранжевого цвета.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Специальная (штормовая) форма одежды военнослужащих ВМС на катерах, надводных (сторожевых) кораблях и судах обеспечения: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16 приложения):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морской штормовой темно-синего цвета;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морской темно-синего цвета;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сандалеты черного цвета на противоскользящей подошве;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резиновые;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17 приложения):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морской штормовой темно-синего цвета;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морской темно-синего цвета;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водоупорный зимний черного цвета;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зимние черного цвета на противоскользящей подошве;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резиновые.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 рукавицы на меху, рукавицы брезентовые.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Специальная форма одежды военнослужащих военной полиции, а также входящих в состав экипажей танков, боевых машин пехоты (десанта), бронетранспортеров, бронированных гусеничных транспортеров-тягачей и машин на их базе, самоходно-артиллерийских и зенитных самоходных установок, курсантов военных учебных заведений и учебных частей и подразделений танковых войск и офицерского состава, имеющего отношение к эксплуатации бронетанковой техники Вооруженных Сил Республики Казахстан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Специальная форма одежды военнослужащих военной полиции ВС, несущих службу по обеспечению режима и безопасности Министерства обороны Республики Казахстан (далее – МО РК) и Генерального штаба (далее – ГШ ВС), а также входящих в состав экипажей танков, боевых машин пехоты (десанта), бронетранспортеров, бронированных гусеничных транспортеров-тягачей и машин на их базе, самоходно-артиллерийских и зенитных самоходных установок, курсантов военных учебных заведений и учебных частей и подразделений танковых войск и офицерского состава, имеющего отношение к эксплуатации бронетанковой техники ВС (далее – экипажей танков):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18 приложения):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черного цвета;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черного цвета;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черного цвета;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19 приложения):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черного цвета;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черного цвета;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зимний черного цвета;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перчатки, зимние черного цвета.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форма одежда военнослужащих носится с обувью полевой формы одежды.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Специальная форма одежды военнослужащих, привлекаемых для выполнения специальных задач и заступающих в наряд по организации контрольно-пропускного режима Сил специальных операции и на режимных объектах по перечню, утвержденному Министром обороны Республики Казахстан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Специальная форма одежды военнослужащих, выполняющих специальные задачи: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головной убор летний;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летний;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летняя;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головной убор зимний;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летний;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зимний;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зимняя.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Специальная форма одежды лиц, заступающих в наряд по организации контрольно-пропускного режима Сил специальных операции и на режимных объектах по перечню, утвержденному Министром обороны Республики Казахстан: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с головным убором;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специальный зимний с головным убором;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ношение установленных знаков различия на специальной форме одежды. Допускается ношение специальных знаков различия, предназначенных для идентификации военнослужащего.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изменение комплектности, фасона и расцветки специальной формы одежды, а также дополнительно носимого снаряжения и амуниции в соответствии с условиями выполнения боевых и специальных задач.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Специальная форма одежды специалистов различного профиля Вооруженных Сил Республики Казахстан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Рабочая форма одежды военнослужащих срочной службы, лиц, обслуживающих автомобильную технику, специалистов ремонтных частей и подразделений, начальников (заведующих) складов, а также других специалистов в условиях сильно загрязняющих форму одежды: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20 приложения):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рабочее защитного цвета;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рабочий защитного цвета;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21 приложения):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рабочий защитного цвета;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рабочий зимний защитного цвета с шапкой.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Рабочая форма одежды носится вместе с футболкой (тельняшкой), нательным и термо-бельем, перчатками и обувью полевой формы одежды.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Знаки различия и нашиваемые знаки отличия к специальной форме одежды, нарукавные знаки различия к парадной, повседневной и полевой форме одежды, обозначающие принадлежность к органам военного управления, соединениям, частям, военным учебным заведениям и нашиваемые знаки для классных специалистов Вооруженных Сил Республики Казахстан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Нарукавный знак различия на специальную форму одежды военнослужащих Вооруженных Сил Республики Казахстан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Нарукавный знак различия на специальную форму одежды оливкового цвета, обозначающей принадлежность военнослужащего к ВС, нашивается на левом рукаве специальной формы одежды и представляет собой форму щита размерами: по высоте 90 миллиметров, по ширине 75 миллиметров (рисунок 22 приложения).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Нарукавные знаки различия к парадной, повседневной, полевой и специальной форме одежды, обозначающие принадлежность к органам военного управления, соединениям, частям, военным учебным заведениям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Нарукавные знаки различия обозначающие принадлежность к органам военного управления, соединениям, частям, военным учебным заведениям ВС, имеют форму круга, цвет которого соответствует цвету ткани верха формы одежды (на специальной форме одежде Военно-морских Сил – черного цвета) диаметром 80 миллиметров и нашиваются на правый рукав формы одежды (рисунок 23 приложения).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нарукавного знака различия размещен круг, внутри которого изображаются рисунки соответствующих структурных подразделений ВС обозначающие принадлежность к структурному подразделению ВС (на правый рукав). Между внешним и внутренним кругом вдоль кругов размещается надпись, обозначающая принадлежность к структурному подразделению ВС: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военнослужащих Министерства обороны Республики Казахстан – в верхней части надпись "ҚАЗАҚСТАН", в нижней части – "ҚОРҒАНЫС МИНИСТРЛІГІ";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военнослужащих Генерального штаба – в верхней части буквы "ҚР ҚК", в нижней части надпись "БАС ШТАБЫ";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военнослужащих Управления Главнокомандующего, частей и учреждений непосредственного подчинения Сухопутных войск – в верхней части буквы "ҚР ҚК", в нижней части надпись "ҚҰРЛЫҚ ӘСКЕРЛЕРІ";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военнослужащих регионального командования "Юг" – в верхней части буквы "ҚР ҚК ҚӘ", в нижней части надпись "ОҢТҮСТІК" ӨҢІРЛІК ҚОЛБАСШЫЛЫҒЫ ӘСКЕРЛЕРІ";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военнослужащих регионального командования "Восток" – в верхней части буквы "ҚР ҚК ҚӘ", в нижней части надпись "ШЫҒЫС" ӨҢІРЛІК ҚОЛБАСШЫЛЫҒЫ ӘСКЕРЛЕРІ";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военнослужащих регионального командования "Запад" – в верхней части буквы "ҚР ҚК ҚӘ", в нижней части надпись "БАТЫС" ӨҢІРЛІК ҚОЛБАСШЫЛЫҒЫ ӘСКЕРЛЕРІ";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военнослужащих регионального командования "Астана" – в верхней части буквы "ҚР ҚК ҚӘ", в нижней части надпись "АСТАНА" ӨҢІРЛІК ҚОЛБАСШЫЛЫҒЫ ӘСКЕРЛЕРІ";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военнослужащих Десантно-штурмовых войск – в верхней части буквы "ҚР ҚК", в нижней части надпись "ДЕСАНТТЫҚ-ШАБУЫЛДАУ ӘСКЕРЛЕРІ";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военнослужащих Ракетных войск и артиллерии Сухопутных войск – в верхней части буквы "ҚР ҚК ҚӘ", в нижней части надпись "ЗЫМЫРАН ӘСКЕРЛЕРІ МЕН АРТИЛЛЕРИЯ";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военнослужащих Управления Главнокомандующего, частей и учреждений непосредственного подчинения Сил воздушной обороны – в верхней части буквы "ҚР ҚК", в нижней части надпись "ӘУЕ ҚОРҒАНЫСЫ КҮШТЕРІ";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военнослужащих Военно-воздушных сил Сил воздушной обороны – в верхней части буквы "ҚР ҚК ӘҚК", в нижней части надпись "ӘСКЕРИ-ӘУЕ КҮШТЕРІ";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для военнослужащих войск противовоздушной обороны Сил воздушной обороны – в верхней части буквы "ҚР ҚК ӘҚК", в нижней части надпись "ӘУЕ ШАБУЫЛЫНА ҚАРСЫ ҚОРҒАНЫС ӘСКЕРЛЕРІ";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для военнослужащих Военно-морских Сил – в верхней части буквы "ҚР ҚК", в нижней части надпись "ӘСКЕРИ-ТЕҢІЗ КҮШТЕРІ";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для военнослужащих органов управления, частей и подразделений военной разведки – в верхней части буквы "ҚР ҚК", в нижней части надпись "ӘСКЕРИ БАРЛАУ";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военнослужащих органов управления, частей и подразделений специального назначения органа военной разведки – в верхней части буквы "ҚР ҚК", в нижней части надпись "АРНАЙЫ МАҚСАТ";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для военнослужащих органов управления, частей и подразделений Сил специальных операций – в верхней части буквы "ҚР ҚК", в нижней части надпись "АРНАЙЫ ОПЕРАЦИЯЛАР КҮШТЕРІ";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для военнослужащих органов управления, частей и подразделений связи – в верхней части буквы "ҚР ҚК", в нижней части надпись "БАЙЛАНЫС ӘСКЕРЛЕРІ";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для военнослужащих органов управления, частей и подразделений радиоэлектронной борьбы – в верхней части буквы "ҚР ҚК", в нижней части надпись "РАДИОЭЛЕКТРОНДЫҚ КҮРЕС ӘСКЕРЛЕРІ";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для военнослужащих органов управления, частей и подразделений войск радиационной, химической и биологической защиты – в верхней части буквы "ҚР ҚК", в нижней части надпись "РХБ ҚОРҒАУ ӘСКЕРЛЕРІ";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для военнослужащих органов управления, частей и подразделений инженерных войск – в верхней части буквы "ҚР ҚК", в нижней части надпись "ИНЖЕНЕРЛІК ӘСКЕРЛЕРІ";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для военнослужащих органов управления, частей и подразделений геоинформационного и гидрометеорологического обеспечения – в верхней части надпись "ГЕОАҚПАРАТТЫҚ ҚАМТАМАСЫЗ ЕТУ";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для военнослужащих органов управления, частей и учреждений управления начальника Тыла – в верхней части надпись "ҚР ҚК ТЫЛЫ";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для военнослужащих органов управления, частей и учреждений военных сообщений – в верхней части буквы "ҚР ҚК", в нижней части надпись "ӘСКЕРИ ҚАТЫНАСТАР";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для военнослужащих органов управления, частей и учреждений Главного управления военной инфраструктуры – в верхней части буквы "ҚР ҚК", в нижней части надпись "ӘСКЕРИ ИНФРАҚҰРЫЛЫМ";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для военнослужащих органов управления, частей и учреждений управления начальника Вооружения – в верхней части буквы "ҚР ҚК", в нижней части надпись "ҚАРУ-ЖАРАҚ";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для военнослужащих органов управления, частей и учреждений Главного военно-медицинского управления – в верхней части буквы "ҚР ҚК", в нижней части надпись "ӘСКЕРИ МЕДИЦИНА";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для военнослужащих органов управления территориальной обороны, частей и подразделений территориальных войск, начальников зон (особых районов) и районов территориальной обороны, помощников акимов по вопросам военной безопасности и обороны – в верхней части буквы "ҚР ҚК", в нижней части надпись "АУМАҚТЫҚ ҚОРҒАНЫС";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для военнослужащих органов управления, частей и учреждений Спортивного комитета МО РК – Центрального спортивного клуба – в верхней части надпись "ҚР ҚМ СПОРТ КОМИТЕТІ", в нижней части надпись "ОРТАЛЫҚ СПОРТ КЛУБЫ";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для военнослужащих миротворческих органов управления, частей и подразделений – в верхней части надпись "UNITED NATIONS", в нижней части надпись "NATIONS UNIES";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для военнослужащих Военного института Сухопутных войск – в верхней части надпись "ҚҰРЛЫҚ ӘСКЕРЛЕРІ", в нижней части надпись "ӘСКЕРИ ИНСТИТУТЫ";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для военнослужащих Военно-инженерного института радиоэлектроники и связи – с левой стороны надпись "КҮШ – БІЛІМДЕ", с правой стороны надпись "ЖЕҢІС – ШЕБЕРЛІКТЕ";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для военнослужащих Военного института Сил воздушной обороны –надпись по кругу "Т.БИГЕЛДИНОВ АТЫНДАҒЫ ӘСКЕРИ ИНСТИТУТ";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для военнослужащих и кадетов (уланов) военного колледжа – в верхней части буквы "ҚР ҚК", в нижней части надпись "ӘСКЕРИ КОЛЛЕДЖ";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для военнослужащих и воспитанников республиканской школы "Жас ұлан" – в верхней части буквы "ҚР ҚК", в нижней части надпись "РЕСПУБЛИКАЛЫҚ МЕКТЕБІ";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для военнослужащих войсковой части 68665 – в нижней части надпись "68665 ӘСКЕРИ БӨЛІМІ";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для военнослужащих войсковой части 54310 – в верхней части надпись "KAZCENT";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для военнослужащих воинских частей (учреждений) центрального подчинения МО, ГШ ВС РК – в верхней части надпись "ҚОРҒАНЫС МИНИСТРЛІГІ", в нижней части надпись "ОРТАЛЫҚ БАҒЫНЫСТЫ ӘСКЕРИ БӨЛІМДЕР".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Нагрудный знак различия к специальной форме одежды, обозначающий государственную принадлежность к Военно-морским силам Вооруженных Сил Республики Казахстан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Нагрудный знак различия, обозначающий государственную принадлежность, выполняется в виде изображения уменьшенной копии флага ВМС размером 35 миллиметров в высоту и 70 миллиметров в длину (рисунок 24 приложения).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Нагрудный знак различия, обозначающий Государственную принадлежность к ВМС, нашивается по центру правой стороны полочки на специальной форме одежды военнослужащих ВМС.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Нарукавный знак (повязка) различия на повседневную, полевую и специальную форму одежды, обозначающая принадлежность к органу военной полиции Вооруженных Сил Республике Казахстан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Нарукавный знак (повязка) различия допускается носить на правом плече повседневной, полевой и специальной формы одежды военнослужащими органов военной полиции ВС при обеспечении безопасности дорожного движения и правопорядка (рисунок 25 приложения).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Нарукавный знак (повязка) различия представляет собой тканевый полукруг шириной 230 миллиметров и высотой 200 миллиметров. Цвет ткани голубой. Внутри полукруга размещено изображение нарукавного знака различия военной полиции ВС. В нижней части по центру надпись серого цвета "ӘП" с обеих сторон которой по две полосы шириной 15 миллиметра и длинной 70 миллиметров.</w:t>
      </w:r>
    </w:p>
    <w:bookmarkEnd w:id="208"/>
    <w:bookmarkStart w:name="z21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Нагрудные нашивки по воинскому званию и группы крови к специальному обмундированию а также знаки классной квалификации к повседневному обмундированию военнослужащих Вооруженных Сил Республики Казахстан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Нагрудные нашивки с указанием воинского звания – прямоугольные из тканого полотна оливкового, темно-синего и черного цветов носятся на зимних, летних, демисезонных видах специального обмундирования. Ширина нашивки – 3,5 сантиметров, длина – 13 сантиметров (рисунок 26 приложения).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нагрудных нашивках соответственно воинскому званию размещаются у: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 офицерского состава – с правого края нашивки золотистого цвета парящий орел (расстояние от нижнего края нашивки до края орла 10 миллиметров). В центре симметрично вдоль одной линии размещаются звездочки золотистого цвета (расстояние от нижнего края нашивки до края звезды 10 миллиметров) диаметром 17 миллиметров;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старшего офицерского состава – с правого края нашивки две поперечные полосы золотистого цвета шириной 5 миллиметров, расстояние от правого края нашивки до нижнего края полосы 15 миллиметров, между полосами – 3 миллиметра. В центре симметрично вдоль одной линии размещаются звездочки золотистого цвета диаметром 17 миллиметров. От нижнего края нашивки до края звезды – 10 миллиметров;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младшего офицерского состава – с правого края нашивки одна поперечная полоса золотистого цвета цвета шириной 5 миллиметров, расстояние от правого края нашивки до нижнего края полосы 15 миллиметров. В центре симметрично вдоль одной линии размещаются звездочки золотистого цвета диаметром 10 миллиметров. От нижнего края нашивки до края звезды – 10 миллиметров;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сержантского и рядового составов, проходящих воинскую службу по контракту и призыву, курсантов, уланов, кадетов и воспитанников военных, учебных заведений – поперечные обозначения воинского звания и буквы.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воинского звания в форме угольника расположены на продольной осевой линии нашивки углом вправо. Ширина широкого угольника – 15 миллиметров, ширина узкого угольника – 7 миллиметров, расстояние между угольниками – 2 миллиметра, расстояние от нижнего края нашивки до нижнего края угольника – 5 миллиметров.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букв – 20 миллиметров, расстояние от нижнего края нашивки до нижнего края букв – 7 миллиметров.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Нагрудные нашивки с указанием группы крови на специальное обмундирование военнослужащих ВС, различающиеся между собой комбинацией геометрических силуэтов, содержанием нанесенных изображений и текстовыми надписями, изготовленные из ткани с указанием группы крови – прямоугольные из тканого полотна оливкового, темно-синего и черного цветов. Ширина знаков – 3,5 сантиметров, длина – 13 сантиметров. Высота букв (цифр) – 17 миллиметров (рисунок 27 приложения).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правой стороне груди повседневной формы одежды №1 нашивается нагрудный знак классной квалификации военнослужащего обозначающий классную квалификацию (рисунок 28 приложения).</w:t>
      </w:r>
    </w:p>
    <w:bookmarkEnd w:id="219"/>
    <w:bookmarkStart w:name="z22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Нагрудные нашиваемые знаки отличия военнослужащих Вооруженных Сил Республики Казахстан совершивших прыжки с парашютом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правой стороне груди специального и полевого обмундирования нашивается над нагрудным знаком различия по воинскому званию, нагрудной знак отличия военнослужащих Вооруженных Сил Республики Казахстан совершивших прыжки с парашютов (рисунок 29 приложения).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фасону и расцветке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формы 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знакам различия и нашиваемым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знакам отличия к 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нарукавные знаки различия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парадной, повседневной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полевой форме 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обозначающие 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органам военного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соединениям, частям, военным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заведениям,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нашиваемым знакам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классных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Рисунки специальной формы одежды, знаков различия к ней военнослужащих Вооруженных Сил Республики Казахстан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</w:p>
          <w:bookmarkEnd w:id="2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816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816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</w:p>
          <w:bookmarkEnd w:id="2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25700" cy="816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816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1. Летняя специальная форма одежды летного состава авиации ВС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2. Летняя форма одежды (в свитере) летного состава авиации ВС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</w:p>
          <w:bookmarkEnd w:id="2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0" cy="877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0" cy="877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</w:p>
          <w:bookmarkEnd w:id="2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51100" cy="885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885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3. Демисезонная форма одежды № 1 летного состава авиации ВС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4.  Демисезонная форма одежды № 2 летного состава авиации ВС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</w:p>
          <w:bookmarkEnd w:id="2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51100" cy="885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885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</w:p>
          <w:bookmarkEnd w:id="2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0" cy="889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0" cy="8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5. Зимняя форма одежды летного состава авиации ВС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6. Летняя форма одежды летного состава авиации ВС, совершающих вылеты в зарубежье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</w:p>
          <w:bookmarkEnd w:id="2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51100" cy="889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8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</w:p>
          <w:bookmarkEnd w:id="2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87600" cy="889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8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7. Зимняя специальная форма одежды летного состава авиации ВС, совершающих вылеты в зарубежье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8. Летняя форма одежды военнослужащих-женщин летного состава авиации ВС, совершающих вылеты в зарубежье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</w:p>
          <w:bookmarkEnd w:id="2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25700" cy="889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8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</w:p>
          <w:bookmarkEnd w:id="2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887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887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9. Зимняя форма одежды военнослужащих-женщин летного состава авиации ВС, совершающих вылеты в зарубежье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10. Летняя специальная форма одежды наземных авиационных специалистов по обслуживанию авиационной техники и обеспечению полетов воздушных судов ВС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</w:p>
          <w:bookmarkEnd w:id="2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51100" cy="885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885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</w:p>
          <w:bookmarkEnd w:id="2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01900" cy="887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0" cy="887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11. Зимняя специальная форма одежды наземных авиационных специалистов по обслуживанию авиационной техники и обеспечению полетов воздушных судов ВС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12. Летняя специальная форма одежды лиц, несущих боевое дежурство в ВС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</w:p>
          <w:bookmarkEnd w:id="2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63800" cy="887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887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</w:p>
          <w:bookmarkEnd w:id="2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889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8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13. Зимняя специальная форма одежды лиц, несущих боевое дежурство в ВС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14. Летняя специальная форма одежды военнослужащих ВМС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</w:p>
          <w:bookmarkEnd w:id="2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59100" cy="887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0" cy="887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</w:p>
          <w:bookmarkEnd w:id="2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889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88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15. Зимняя специальная форма одежды военнослужащих ВМС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16. Специальная (штормовая) форма одежды военнослужащих на катерах, надводных (сторожевых) кораблях и судах обеспечения ВМС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</w:p>
          <w:bookmarkEnd w:id="2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95600" cy="890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890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</w:p>
          <w:bookmarkEnd w:id="2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14600" cy="887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887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17. Специальная (штормовая) зимняя форма одежды военнослужащих на катерах, надводных (сторожевых) кораблях и судах обеспечения ВМС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18. Летняя специальная форма одежды военнослужащих военной полиции ВС, несущих службу по обеспечению режима и безопасности МО РК и ГШ ВС, а также экипажей танков ВС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</w:p>
          <w:bookmarkEnd w:id="2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41600" cy="883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0" cy="883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</w:p>
          <w:bookmarkEnd w:id="2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880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880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19. Зимняя специальная форма одежды военнослужащих военной полиции ВС, несущих службу по обеспечению режима и безопасности МО РК и ГШ ВС, а также экипажей танков ВС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20. Летняя рабочая форма одежды военнослужащих срочной службы, лиц, обслуживающих автомобильную технику, специалистов ремонтных частей и подразделений, начальников (заведующих) складов, а также других специалистов в условиях сильно загрязняющих форму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</w:p>
          <w:bookmarkEnd w:id="2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881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881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21. Зимняя рабочая форма одежды военнослужащих срочной службы, лиц, обслуживающих автомобильную технику, специалистов ремонтных частей и подразделений, начальников (заведующих) складов, а также других специалистов в условиях сильно загрязняющих форму одежды</w:t>
            </w:r>
          </w:p>
        </w:tc>
      </w:tr>
    </w:tbl>
    <w:bookmarkStart w:name="z25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Рисунки знаков различия и нашиваемых знаков отличия к специальной форме одежды, нарукавных знаков различия к парадной, повседневной и полевой форме одежды, обозначающие принадлежность к органам военного управления, соединениям, частям, военным учебным заведениям и нашивных знаков для классных специалистов Вооруженных Сил Республики Казахстан</w:t>
      </w:r>
    </w:p>
    <w:bookmarkEnd w:id="244"/>
    <w:bookmarkStart w:name="z25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Нарукавный знак различия на специальную форму одежды оливкового цвета военнослужащих Вооруженных Сил Республики Казахстан (рисунок 22)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</w:p>
          <w:bookmarkEnd w:id="2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36700" cy="191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19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оливковый цвет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знаки различия обозначающие принадлежность к органам военного управления, соединениям, частям, военным учебным заведениям ВС (рисунок 23)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МО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</w:p>
          <w:bookmarkEnd w:id="2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</w:p>
          <w:bookmarkEnd w:id="2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</w:p>
          <w:bookmarkEnd w:id="2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</w:p>
          <w:bookmarkEnd w:id="2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ГШ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</w:p>
          <w:bookmarkEnd w:id="2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</w:p>
          <w:bookmarkEnd w:id="2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</w:p>
          <w:bookmarkEnd w:id="2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</w:p>
          <w:bookmarkEnd w:id="2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Управления главнокомандующего, частей и учреждений непосредственного подчинения Сухопутных войск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</w:p>
          <w:bookmarkEnd w:id="2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</w:p>
          <w:bookmarkEnd w:id="2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</w:p>
          <w:bookmarkEnd w:id="2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</w:p>
          <w:bookmarkEnd w:id="2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</w:p>
          <w:bookmarkEnd w:id="2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регионального командования "Юг"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</w:p>
          <w:bookmarkEnd w:id="2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</w:p>
          <w:bookmarkEnd w:id="2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</w:p>
          <w:bookmarkEnd w:id="2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</w:p>
          <w:bookmarkEnd w:id="2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275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</w:p>
          <w:bookmarkEnd w:id="2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92400" cy="269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регионального командования "Восток"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</w:p>
          <w:bookmarkEnd w:id="2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</w:p>
          <w:bookmarkEnd w:id="2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</w:p>
          <w:bookmarkEnd w:id="2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</w:p>
          <w:bookmarkEnd w:id="2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</w:p>
          <w:bookmarkEnd w:id="2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регионального командования "Запад"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</w:p>
          <w:bookmarkEnd w:id="2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</w:p>
          <w:bookmarkEnd w:id="2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</w:p>
          <w:bookmarkEnd w:id="2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</w:p>
          <w:bookmarkEnd w:id="2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</w:p>
          <w:bookmarkEnd w:id="2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регионального командования "Астана"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</w:p>
          <w:bookmarkEnd w:id="2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</w:p>
          <w:bookmarkEnd w:id="2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</w:p>
          <w:bookmarkEnd w:id="2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</w:p>
          <w:bookmarkEnd w:id="2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</w:p>
          <w:bookmarkEnd w:id="2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ДШВ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</w:p>
          <w:bookmarkEnd w:id="2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543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</w:p>
          <w:bookmarkEnd w:id="2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543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Ракетных войск и артиллерии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</w:p>
          <w:bookmarkEnd w:id="2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</w:p>
          <w:bookmarkEnd w:id="2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</w:p>
          <w:bookmarkEnd w:id="2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</w:p>
          <w:bookmarkEnd w:id="2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</w:p>
          <w:bookmarkEnd w:id="2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Управления главнокомандующего, частей и учреждений непосредственного подчинения СВО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</w:p>
          <w:bookmarkEnd w:id="2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</w:p>
          <w:bookmarkEnd w:id="2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</w:p>
          <w:bookmarkEnd w:id="2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</w:p>
          <w:bookmarkEnd w:id="2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Военно-воздушных сил СВО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</w:p>
          <w:bookmarkEnd w:id="2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163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</w:p>
          <w:bookmarkEnd w:id="2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</w:p>
          <w:bookmarkEnd w:id="2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</w:p>
          <w:bookmarkEnd w:id="2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войск противовоздушной обороны СВО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</w:p>
          <w:bookmarkEnd w:id="2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</w:p>
          <w:bookmarkEnd w:id="2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</w:p>
          <w:bookmarkEnd w:id="2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</w:p>
          <w:bookmarkEnd w:id="2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</w:p>
          <w:bookmarkEnd w:id="2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Управления главнокомандующего, частей и учреждений ВМС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</w:p>
          <w:bookmarkEnd w:id="3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72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</w:p>
          <w:bookmarkEnd w:id="3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72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</w:p>
          <w:bookmarkEnd w:id="3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72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подразделений  военной разведки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</w:p>
          <w:bookmarkEnd w:id="3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</w:p>
          <w:bookmarkEnd w:id="3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</w:p>
          <w:bookmarkEnd w:id="3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подразделений специального назначения военной разведки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</w:p>
          <w:bookmarkEnd w:id="3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72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</w:p>
          <w:bookmarkEnd w:id="3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72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</w:p>
          <w:bookmarkEnd w:id="3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72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подразделений Сил специальных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</w:p>
          <w:bookmarkEnd w:id="3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</w:p>
          <w:bookmarkEnd w:id="3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</w:p>
          <w:bookmarkEnd w:id="3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военнослужащих органов управления, частей и подразделений обеспечения связи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</w:p>
          <w:bookmarkEnd w:id="3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</w:p>
          <w:bookmarkEnd w:id="3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</w:p>
          <w:bookmarkEnd w:id="3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</w:p>
          <w:bookmarkEnd w:id="3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</w:p>
          <w:bookmarkEnd w:id="3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подразделений радиоэлектронной борьбы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</w:p>
          <w:bookmarkEnd w:id="3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</w:p>
          <w:bookmarkEnd w:id="3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</w:p>
          <w:bookmarkEnd w:id="3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</w:p>
          <w:bookmarkEnd w:id="3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подразделений войск радиационной, химической и биологической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</w:p>
          <w:bookmarkEnd w:id="3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</w:p>
          <w:bookmarkEnd w:id="3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</w:p>
          <w:bookmarkEnd w:id="3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</w:p>
          <w:bookmarkEnd w:id="3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</w:p>
          <w:bookmarkEnd w:id="3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подразделений инженерных войск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</w:p>
          <w:bookmarkEnd w:id="3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</w:p>
          <w:bookmarkEnd w:id="3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</w:p>
          <w:bookmarkEnd w:id="3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</w:p>
          <w:bookmarkEnd w:id="3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</w:p>
          <w:bookmarkEnd w:id="3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подразделений геоинформационного и гидрометеорологического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</w:p>
          <w:bookmarkEnd w:id="3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</w:p>
          <w:bookmarkEnd w:id="3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</w:p>
          <w:bookmarkEnd w:id="3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</w:p>
          <w:bookmarkEnd w:id="3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учреждений Тыла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</w:p>
          <w:bookmarkEnd w:id="3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</w:p>
          <w:bookmarkEnd w:id="3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</w:p>
          <w:bookmarkEnd w:id="3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</w:p>
          <w:bookmarkEnd w:id="3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учреждений  военных сообщений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</w:p>
          <w:bookmarkEnd w:id="3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</w:p>
          <w:bookmarkEnd w:id="3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</w:p>
          <w:bookmarkEnd w:id="3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</w:p>
          <w:bookmarkEnd w:id="3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учреждений военной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</w:p>
          <w:bookmarkEnd w:id="3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</w:p>
          <w:bookmarkEnd w:id="3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</w:p>
          <w:bookmarkEnd w:id="3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</w:p>
          <w:bookmarkEnd w:id="3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учреждений управления вооружения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</w:p>
          <w:bookmarkEnd w:id="3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</w:p>
          <w:bookmarkEnd w:id="3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</w:p>
          <w:bookmarkEnd w:id="3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</w:p>
          <w:bookmarkEnd w:id="3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</w:p>
          <w:bookmarkEnd w:id="3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учреждений медицинского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</w:p>
          <w:bookmarkEnd w:id="3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</w:p>
          <w:bookmarkEnd w:id="3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</w:p>
          <w:bookmarkEnd w:id="3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</w:p>
          <w:bookmarkEnd w:id="3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 территориальной обороны, частей и подразделений территориальных войск, начальников зон (особых районов) и районов территориальной обороны, помощников акимов по вопросам военной безопасности и обороны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</w:p>
          <w:bookmarkEnd w:id="3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</w:p>
          <w:bookmarkEnd w:id="3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</w:p>
          <w:bookmarkEnd w:id="3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</w:p>
          <w:bookmarkEnd w:id="3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органов управления, частей и учреждений Спортивного комитета МО РК – Центрального спортивного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</w:p>
          <w:bookmarkEnd w:id="3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</w:p>
          <w:bookmarkEnd w:id="3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</w:p>
          <w:bookmarkEnd w:id="3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различия военнослужащих миротворческих органов управления, частей и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</w:p>
          <w:bookmarkEnd w:id="3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Военного института Сухопутных войск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</w:p>
          <w:bookmarkEnd w:id="3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</w:p>
          <w:bookmarkEnd w:id="3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</w:p>
          <w:bookmarkEnd w:id="3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</w:p>
          <w:bookmarkEnd w:id="3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</w:p>
          <w:bookmarkEnd w:id="3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Военно-инженерного института радиоэлектроники и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</w:p>
          <w:bookmarkEnd w:id="3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</w:p>
          <w:bookmarkEnd w:id="3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</w:p>
          <w:bookmarkEnd w:id="3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</w:p>
          <w:bookmarkEnd w:id="3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Военного института Сил воздушной обороны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</w:p>
          <w:bookmarkEnd w:id="3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</w:p>
          <w:bookmarkEnd w:id="3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</w:p>
          <w:bookmarkEnd w:id="3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</w:p>
          <w:bookmarkEnd w:id="3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и кадетов (уланов) военных колледжей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</w:p>
          <w:bookmarkEnd w:id="3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</w:p>
          <w:bookmarkEnd w:id="3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</w:p>
          <w:bookmarkEnd w:id="3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</w:p>
          <w:bookmarkEnd w:id="3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и воспитанников республиканских школ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</w:p>
          <w:bookmarkEnd w:id="3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</w:p>
          <w:bookmarkEnd w:id="3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</w:p>
          <w:bookmarkEnd w:id="3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</w:p>
          <w:bookmarkEnd w:id="3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войсковой части 68665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</w:p>
          <w:bookmarkEnd w:id="3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</w:p>
          <w:bookmarkEnd w:id="3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</w:p>
          <w:bookmarkEnd w:id="3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войсковой части 54310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</w:p>
          <w:bookmarkEnd w:id="3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</w:p>
          <w:bookmarkEnd w:id="3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военнослужащих воинских частей (учреждений) центрального подчинения МО и ГШ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</w:p>
          <w:bookmarkEnd w:id="3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</w:p>
          <w:bookmarkEnd w:id="3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различия к специальной форме одежды, обозначающий государственную принадлежность к Военно-морским силам Вооруженных Сил Республики Казахстан (рисунок 24)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</w:p>
          <w:bookmarkEnd w:id="3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65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Нарукавный знак (повязка) различия на повседневную, полевую и специальную форму одежды, обозначающая принадлежность к органу военной полиции Вооруженных Сил Республике Казахстан (рисунок 25)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</w:p>
          <w:bookmarkEnd w:id="3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577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нашивки по воинскому званию к специальному обмундированию военнослужащих Вооруженных Сил Республики Казахстан (рисунок 26)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</w:p>
          <w:bookmarkEnd w:id="3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</w:p>
          <w:bookmarkEnd w:id="3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армии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</w:p>
          <w:bookmarkEnd w:id="3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17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(контр-адмирал)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178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8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 (капитан первого ранга)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 (капитан второго ранга)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215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19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 (капитан третьего ранга)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(капитан-лейтенант)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22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лейтенант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Лейтенант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15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Мастер-сержант (мастер старшина)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Штаб-сержант (штаб старшина)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первого класса (старшина первого класса)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второго класса (старшина второго класса)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32100" cy="217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219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третьего класса (старшина третьего класса)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сержант (главный старшина)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32100" cy="219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(старшина первой статьи)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сержант (старшина второй статьи)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19400" cy="219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19400" cy="222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Ефрейтор (старший матрос)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(матрос)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294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321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Курсант- сержант (старшина первой статьи)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Курсант- младший сержант (старшина второй статьи)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294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07" w:id="400"/>
          <w:p>
            <w:pPr>
              <w:spacing w:after="20"/>
              <w:ind w:left="20"/>
              <w:jc w:val="both"/>
            </w:pPr>
          </w:p>
          <w:bookmarkEnd w:id="4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Кадет, улан военного колледжа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нашивки "Группа крови" к специальному обмундированию военнослужащих Вооруженных Сил Республики Казахстан (рисунок 27)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543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543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положительная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отрицательная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543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035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положительная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отрицательная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79700" cy="214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543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положительная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отрицательная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04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0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289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положительная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отрицательная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нашиваемые знаки военнослужащих, обозначающие классную квалификацию специалистов (рисунок 28)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классной квалификации специалистов (кроме ВМС и СВО)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</w:p>
          <w:bookmarkEnd w:id="4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</w:p>
          <w:bookmarkEnd w:id="4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</w:p>
          <w:bookmarkEnd w:id="4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</w:p>
          <w:bookmarkEnd w:id="4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класса – наставник (мастер)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класса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2 класса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3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классной квалификации специалистов СВО (кроме летного и штурманского составов СВО)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</w:p>
          <w:bookmarkEnd w:id="4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</w:p>
          <w:bookmarkEnd w:id="4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</w:p>
          <w:bookmarkEnd w:id="4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</w:p>
          <w:bookmarkEnd w:id="4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класса – наставник (мастер)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класса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2 класса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3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классной квалификации специалистов летного состава СВО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</w:p>
          <w:bookmarkEnd w:id="4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</w:p>
          <w:bookmarkEnd w:id="4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</w:p>
          <w:bookmarkEnd w:id="4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летчик – снайпер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летчик 1 класса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летчик 2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</w:p>
          <w:bookmarkEnd w:id="4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</w:p>
          <w:bookmarkEnd w:id="4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летчик 3 класса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летчик без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классной квалификации специалистов штурманского состава СВО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</w:p>
          <w:bookmarkEnd w:id="4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</w:p>
          <w:bookmarkEnd w:id="4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</w:p>
          <w:bookmarkEnd w:id="4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штурман – снайпер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штурман 1 класса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штурман 2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</w:p>
          <w:bookmarkEnd w:id="4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</w:p>
          <w:bookmarkEnd w:id="4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штурман 3 класса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штурман без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классной квалификации специалистов ВМС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</w:p>
          <w:bookmarkEnd w:id="4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</w:p>
          <w:bookmarkEnd w:id="4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</w:p>
          <w:bookmarkEnd w:id="4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</w:p>
          <w:bookmarkEnd w:id="4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класса – наставник (мастер)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класса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2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3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нашиваемые знаки отличия военнослужащих Вооруженных Сил Республики Казахстан, совершивших прыжки с парашютом (рисунок 29)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нашиваемые знаки отличия военнослужащих, совершивших прыжки  на людских-десантных парашютных системах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</w:p>
          <w:bookmarkEnd w:id="4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</w:p>
          <w:bookmarkEnd w:id="4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</w:p>
          <w:bookmarkEnd w:id="4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 от 1 до 50 прыжков с парашютом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 от 50 до 100 прыжков с парашютом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 свыше 100 прыжков с парашютом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</w:p>
          <w:bookmarkEnd w:id="4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</w:p>
          <w:bookmarkEnd w:id="4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</w:p>
          <w:bookmarkEnd w:id="4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 прыжки с парашютом в боевых условиях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"Парашютист-отличник"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"Инструктор воздушно-десантной подготовки"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нашиваемые знаки отличия военнослужащих, совершивших прыжки с парашютных систем специального назначения и спортивных парашютов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</w:p>
          <w:bookmarkEnd w:id="4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</w:p>
          <w:bookmarkEnd w:id="4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</w:p>
          <w:bookmarkEnd w:id="4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 от 1 до 50 прыжков с парашютом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совершивших от 50 до 100 прыжков с парашютом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"Парашютист-отличник"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</w:p>
          <w:bookmarkEnd w:id="4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</w:p>
          <w:bookmarkEnd w:id="4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и выше прыжков с парашютом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"Инструктор воздушно-десантной подготовки"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