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ff57ad" w14:textId="0ff57a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 аэродромного и наземного обслуживания, входящих в состав аэропортовской деятельности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обороны Республики Казахстан от 3 апреля 2024 года № 319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65 Закона Республики Казахстан "Об использовании воздушного пространства Республики Казахстан и деятельности авиации",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товаров, работ, услуг аэродромного и наземного обслуживания, входящих в состав аэропортовской деятельности.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Управлению главнокомандующего Силами воздушной обороны Вооруженных Сил Республики Казахстан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в электронном виде в течение пяти рабочих дней со дня его подписания на казахском и русском языках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пункта 10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ведения Государственного реестра нормативных правовых актов Республики Казахстан, Эталонного контрольного банка нормативных правовых актов Республики Казахстан, утвержденных приказом Министра юстиции Республики Казахстан от 11 июля 2023 года № 472 (зарегистрирован в Реестре государственной регистрации нормативных правовых актов под № 33059);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обороны Республики Казахстан после его первого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сведений в Юридический департамент Министерства обороны Республики Казахстан об исполнении подпунктов 1) и 2) настоящего пункта в течение десяти календарных дней после дня первого официального опубликования настоящего приказа.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заместителя Министра обороны – начальника Генерального штаба Вооруженных Сил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довести до заинтересованных должностных лиц и структурных подразделений.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обороны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генерал-полковник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Жаксылыков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Агентство по защите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"3" апреля 2024 года № 319</w:t>
            </w:r>
          </w:p>
        </w:tc>
      </w:tr>
    </w:tbl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 аэродромного и наземного обслуживания, входящих в состав аэропортовской деятельности</w:t>
      </w:r>
    </w:p>
    <w:bookmarkEnd w:id="10"/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Товары, работы, услуги аэродромного обслуживания, входящие в состав аэропортовской деятельности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Обеспечение взлета и посадки воздушного судна, включая: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взлетно-посадочной полосы, рулежных дорожек, перронов;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содержания и эксплуатации летного поля;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светотехническое обеспечение полетов;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орнитологическое обеспечение безопасности полетов в зоне ответственности;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аварийно-спасательное и противопожарное обеспечение полетов в районе аэродрома;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предоставление услуг средствами наземного обеспечения полетами;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предоставление места стоянки воздушному судну на аэродроме в течение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или выгрузке) в аэропорту посадки;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предоставление места стоянки в течение трех часов после посадки для грузовых и грузопассажирских сертифицированных типов воздушных судов, при отсутствии груза (почты), подлежащих обработке.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Обеспечение авиационной безопасности, включая: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досмотр пассажиров, ручной клади, багажа, членов экипажей воздушных судов;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пропускного и внутриобъектового режимов в аэропорту в районе аэродрома;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предполетный досмотр воздушного судна, грузов, почты и бортового питания;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поддержание готовности сил и средств к действиям по пресечению актов незаконного вмешательства;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охрана воздушных судов на стоянках, исключающая возможность проникновения в воздушное судно посторонних лиц;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исключение возможности незаконного провоза оружия, боеприпасов, взрывчатых, радиоактивных, отравляющих, легковоспламеняющихся предметов и веществ, запрещенных к перевозке воздушным транспортом;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введение особых мер предосторожности при перевозке оружия и боеприпасов, обеспечивающих их перевозку в багаже в разряженном состоянии, в изолированных от пассажиров отсеках воздушного судна;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охрана объектов авиатопливообеспечения.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на аэродроме посадки: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места стоянки;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места стоянки воздушному судну сверх трех часов после посадки для пассажирских и шести часов для грузовых и грузопассажирских сертифицированных типов воздушных судов при наличии грузов (почты), подлежащих обработке (погрузке и/или выгрузке) на аэродроме посадки.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Предоставление места стоянки воздушному судну на базовом аэродроме, включая: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подготовка места стоянки;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места стоянки воздушному судну на базовом аэродроме.</w:t>
      </w:r>
    </w:p>
    <w:bookmarkEnd w:id="35"/>
    <w:bookmarkStart w:name="z42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Товары, работы, услуги наземного обслуживания, входящие в состав аэропортовской деятельности</w:t>
      </w:r>
    </w:p>
    <w:bookmarkEnd w:id="36"/>
    <w:bookmarkStart w:name="z4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Обработка грузов и почты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Обработка прибывающих и выбывающих грузов (почты), включая: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уведомление грузополучателя или агента о прибытии отправленных партий груза, предоставление грузовой документации грузополучателю или агенту;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взвешивание и маркировка;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сортировку на складе, включая сортировку по грузополучателям, оформление документации;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комплектование по рейсам, включая комплектацию в контейнеры и на поддоны, разукомплектование;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кратковременное хранение груза не более двадцати четырех часов;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загрузку и выгрузку на погрузочно-разгрузочные средства для транспортировки к воздушному судну и обратно;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контроль процесса загрузки и разгрузки грузов на воздушном судне;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составление, подпись, доставку, согласование, регистрацию грузовых документов;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обработка средств пакетирования;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предоставление складов и оборудования для обработки грузов;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выдачу груза грузополучателю или агенту;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принятие и подготовка груза (трансфертного, транзитного) для дальнейшей перевозки;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проверку поступающей почты по почтовым документам;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обработку трансфертной почты по сопровождающим почтовым документам;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передачу входящей и исходящей почтовой документации;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подготовка, сопровождение таможенных документов и уведомление получателей грузов (для международных перевозок);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предоставление груза по требованию государственных органов для физического досмотра;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выдачу груза грузополучателю или агенту после получения надлежащего разрешения государственных органов.</w:t>
      </w:r>
    </w:p>
    <w:bookmarkEnd w:id="56"/>
    <w:bookmarkStart w:name="z63" w:id="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Обслуживание на перроне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Транспортировка груза (почты), включая: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доставку груза (почты) из грузового терминала до воздушного судна и обратно;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транспортировку груза (почты) между воздушными судами.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Загрузка и разгрузка груза (почты):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загрузка пакетированного и непакетированного груза (почты) в грузовые отсеки воздушного судна;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разгрузка пакетированного и непакетированного груза (почты) из грузовых отсеков воздушного судна;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груза (почты) (средств пакетирования с грузом (почтой) в грузовых отсеках воздушного судна (в том числе и с применением управления напольной механизацией воздушного судна);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крепление груза (почты) (средств пакетирования с грузом (почтой) в грузовых отсеках воздушного судна;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подсчет мест груза (почты), контроль его целостности;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доставку документации на груз (почту) с воздушного судна и обратно.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Контроль загрузки, включая: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планирование загрузки воздушного судна;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выпуск схемы загрузки;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расчет весовых и центровочных характеристик воздушного судна;</w:t>
      </w:r>
    </w:p>
    <w:bookmarkEnd w:id="71"/>
    <w:bookmarkStart w:name="z7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составление центровочного графика;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контроль за загрузкой воздушного судна на перроне, проверка соответствия фактической загрузки воздушного судна запланированной загрузке, целостности багажа, груза (почты) (средств пакетирования), проверка крепления багажа, груза (почты), средств пакетирования;</w:t>
      </w:r>
    </w:p>
    <w:bookmarkEnd w:id="73"/>
    <w:bookmarkStart w:name="z8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подготовку и проверку сводно-загрузочной ведомости и прочей документации в соответствии с технологией;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комплектацию и передачу рейсовой документации;</w:t>
      </w:r>
    </w:p>
    <w:bookmarkEnd w:id="75"/>
    <w:bookmarkStart w:name="z8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отправку телеграмм в соответствии с требованиями авиакомпаний (при необходимости).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Обеспечение встречи и выпуска воздушного судна, включая:</w:t>
      </w:r>
    </w:p>
    <w:bookmarkEnd w:id="77"/>
    <w:bookmarkStart w:name="z8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осмотр места стоянки и путей руления воздушного судна до его прибытия;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прием и выпуск (подача визуальных сигналов или обеспечение автоматической системой установки воздушного судна) воздушного судна на место стоянки;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установку и уборку стояночных колодок под колеса шасси;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установку и уборку сигнальных конусов;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установку и снятие фиксаторов шасси, заглушек двигателей, чехлов различных датчиков;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заземление воздушного судна;</w:t>
      </w:r>
    </w:p>
    <w:bookmarkEnd w:id="83"/>
    <w:bookmarkStart w:name="z90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установление связи с экипажем по самолетному переговорному устройству или радиосвязи между перроном и кабиной экипажа;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визуальный осмотр воздушного судна на предмет повреждений, подсоединенного оборудования;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контроль запуска двигателя;</w:t>
      </w:r>
    </w:p>
    <w:bookmarkEnd w:id="86"/>
    <w:bookmarkStart w:name="z9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контроль выруливания воздушного судна с места стоянки.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Буксировка воздушного судна, включая: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подсоединение и отсоединение буксировочного водила к воздушному судну и к тягачу;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руководство буксировкой.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Кондиционирование воздушного судна:</w:t>
      </w:r>
    </w:p>
    <w:bookmarkEnd w:id="91"/>
    <w:bookmarkStart w:name="z9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подъездом и отъездом;</w:t>
      </w:r>
    </w:p>
    <w:bookmarkEnd w:id="92"/>
    <w:bookmarkStart w:name="z9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подключение технологических рукавов к воздушному судну;</w:t>
      </w:r>
    </w:p>
    <w:bookmarkEnd w:id="93"/>
    <w:bookmarkStart w:name="z10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кондиционирования салона воздушного судна до необходимой температуры;</w:t>
      </w:r>
    </w:p>
    <w:bookmarkEnd w:id="94"/>
    <w:bookmarkStart w:name="z10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отсоединение и уборка технологических рукавов от воздушного судна;</w:t>
      </w:r>
    </w:p>
    <w:bookmarkEnd w:id="95"/>
    <w:bookmarkStart w:name="z10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установка и отгон передвижного устройства.</w:t>
      </w:r>
    </w:p>
    <w:bookmarkEnd w:id="96"/>
    <w:bookmarkStart w:name="z10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Воздушный запуск авиадвигателей, включая:</w:t>
      </w:r>
    </w:p>
    <w:bookmarkEnd w:id="97"/>
    <w:bookmarkStart w:name="z10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установка и отгон установки воздушного запуска;</w:t>
      </w:r>
    </w:p>
    <w:bookmarkEnd w:id="98"/>
    <w:bookmarkStart w:name="z10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управление подъездом и отъездом установкой воздушного запуска;</w:t>
      </w:r>
    </w:p>
    <w:bookmarkEnd w:id="99"/>
    <w:bookmarkStart w:name="z10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подсоединение технологических рукавов к воздушному судну;</w:t>
      </w:r>
    </w:p>
    <w:bookmarkEnd w:id="100"/>
    <w:bookmarkStart w:name="z10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запуск установки воздушного запуска и контроль необходимых параметров;</w:t>
      </w:r>
    </w:p>
    <w:bookmarkEnd w:id="101"/>
    <w:bookmarkStart w:name="z10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отсоединение технологических рукавов, закрытие панели запуска авиадвигателей.</w:t>
      </w:r>
    </w:p>
    <w:bookmarkEnd w:id="102"/>
    <w:bookmarkStart w:name="z10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Заправка питьевой водой воздушного судна, включая:</w:t>
      </w:r>
    </w:p>
    <w:bookmarkEnd w:id="103"/>
    <w:bookmarkStart w:name="z11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установку и отгон спецмашины;</w:t>
      </w:r>
    </w:p>
    <w:bookmarkEnd w:id="104"/>
    <w:bookmarkStart w:name="z11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подготовку, очистку и фильтрацию питьевой воды;</w:t>
      </w:r>
    </w:p>
    <w:bookmarkEnd w:id="105"/>
    <w:bookmarkStart w:name="z11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документа на соответствие воды санитарным нормам;</w:t>
      </w:r>
    </w:p>
    <w:bookmarkEnd w:id="106"/>
    <w:bookmarkStart w:name="z11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подсоединение технологических шлангов к системе воздушного судна;</w:t>
      </w:r>
    </w:p>
    <w:bookmarkEnd w:id="107"/>
    <w:bookmarkStart w:name="z11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слив, промывку, заправку водяных баков воздушного судна;</w:t>
      </w:r>
    </w:p>
    <w:bookmarkEnd w:id="108"/>
    <w:bookmarkStart w:name="z11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отсоединение технологических шлангов, закрытие кранов, лючков и заслонок.</w:t>
      </w:r>
    </w:p>
    <w:bookmarkEnd w:id="109"/>
    <w:bookmarkStart w:name="z11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Обеспечение электроэнергией воздушного судна, включая:</w:t>
      </w:r>
    </w:p>
    <w:bookmarkEnd w:id="110"/>
    <w:bookmarkStart w:name="z11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подключение технологических кабелей к воздушному судну;</w:t>
      </w:r>
    </w:p>
    <w:bookmarkEnd w:id="111"/>
    <w:bookmarkStart w:name="z118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подачу электроэнергии и контроль параметров выдаваемого спецтехникой или стационарным источником напряжения;</w:t>
      </w:r>
    </w:p>
    <w:bookmarkEnd w:id="112"/>
    <w:bookmarkStart w:name="z119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определение объема потребляемой электроэнергии;</w:t>
      </w:r>
    </w:p>
    <w:bookmarkEnd w:id="113"/>
    <w:bookmarkStart w:name="z120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отсоединение и уборка кабелей;</w:t>
      </w:r>
    </w:p>
    <w:bookmarkEnd w:id="114"/>
    <w:bookmarkStart w:name="z121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установка и отгон передвижного источника электропитания.</w:t>
      </w:r>
    </w:p>
    <w:bookmarkEnd w:id="115"/>
    <w:bookmarkStart w:name="z122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Сопровождение воздушного судна, включая:</w:t>
      </w:r>
    </w:p>
    <w:bookmarkEnd w:id="116"/>
    <w:bookmarkStart w:name="z12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лидирования воздушного судна на аэродроме.</w:t>
      </w:r>
    </w:p>
    <w:bookmarkEnd w:id="117"/>
    <w:bookmarkStart w:name="z124" w:id="1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Обслуживание воздушных судов</w:t>
      </w:r>
    </w:p>
    <w:bookmarkEnd w:id="118"/>
    <w:bookmarkStart w:name="z125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Ручная очистка снега с воздушного судна, включая:</w:t>
      </w:r>
    </w:p>
    <w:bookmarkEnd w:id="119"/>
    <w:bookmarkStart w:name="z126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удаление снега с поверхностей воздушного судна.</w:t>
      </w:r>
    </w:p>
    <w:bookmarkEnd w:id="120"/>
    <w:bookmarkStart w:name="z127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Механизированная очистка снега и льда с воздушного судна, включая:</w:t>
      </w:r>
    </w:p>
    <w:bookmarkEnd w:id="121"/>
    <w:bookmarkStart w:name="z128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удаление снега и льда с поверхностей воздушного судна с использованием спецтехники;</w:t>
      </w:r>
    </w:p>
    <w:bookmarkEnd w:id="122"/>
    <w:bookmarkStart w:name="z12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обработка поверхности воздушного судна спецжидкостями;</w:t>
      </w:r>
    </w:p>
    <w:bookmarkEnd w:id="123"/>
    <w:bookmarkStart w:name="z13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руководства движением спецтехники вокруг воздушного судна и обеспечение связи с водителем.</w:t>
      </w:r>
    </w:p>
    <w:bookmarkEnd w:id="124"/>
    <w:bookmarkStart w:name="z13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Хранение, заправка горюче-смазочных материалов и спецжидкостей</w:t>
      </w:r>
    </w:p>
    <w:bookmarkEnd w:id="125"/>
    <w:bookmarkStart w:name="z13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Обеспечение воздушных судов авиационными горюче-смазочными материалами, включая:</w:t>
      </w:r>
    </w:p>
    <w:bookmarkEnd w:id="126"/>
    <w:bookmarkStart w:name="z13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организацию обеспечения авиационным горюче-смазочным материалом;</w:t>
      </w:r>
    </w:p>
    <w:bookmarkEnd w:id="127"/>
    <w:bookmarkStart w:name="z13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и контроль качества авиационного горюче-смазочного материала;</w:t>
      </w:r>
    </w:p>
    <w:bookmarkEnd w:id="128"/>
    <w:bookmarkStart w:name="z13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прием, слив и выдачу авиационного горюче-смазочного материала;</w:t>
      </w:r>
    </w:p>
    <w:bookmarkEnd w:id="129"/>
    <w:bookmarkStart w:name="z13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предоставление персонала (оператора) и технических передвижных и/или стационарных средств для заправки воздушного судна авиационным горюче-смазочным материалом;</w:t>
      </w:r>
    </w:p>
    <w:bookmarkEnd w:id="130"/>
    <w:bookmarkStart w:name="z13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заправку авиационного горюче-смазочного материала в баки воздушного судна;</w:t>
      </w:r>
    </w:p>
    <w:bookmarkEnd w:id="131"/>
    <w:bookmarkStart w:name="z138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расходного ордера на заправку воздушного судна авиационным горюче-смазочным материалом".</w:t>
      </w:r>
    </w:p>
    <w:bookmarkEnd w:id="132"/>
    <w:bookmarkStart w:name="z139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Заправка авиадвигателей маслом, включая:</w:t>
      </w:r>
    </w:p>
    <w:bookmarkEnd w:id="133"/>
    <w:bookmarkStart w:name="z140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масла для заправки авиадвигателя;</w:t>
      </w:r>
    </w:p>
    <w:bookmarkEnd w:id="134"/>
    <w:bookmarkStart w:name="z141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документа, подтверждающего качество и соответствие масла техническим требованиям;</w:t>
      </w:r>
    </w:p>
    <w:bookmarkEnd w:id="135"/>
    <w:bookmarkStart w:name="z142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подготовку двигателя и маслобака для заправки;</w:t>
      </w:r>
    </w:p>
    <w:bookmarkEnd w:id="136"/>
    <w:bookmarkStart w:name="z143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проверку количества масла в баке воздушного судна;</w:t>
      </w:r>
    </w:p>
    <w:bookmarkEnd w:id="137"/>
    <w:bookmarkStart w:name="z144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дозаправку необходимого количества масла в маслобак под контролем сертифицированного специалиста или экипажа;</w:t>
      </w:r>
    </w:p>
    <w:bookmarkEnd w:id="138"/>
    <w:bookmarkStart w:name="z145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закрытие крышки маслобака, лючков;</w:t>
      </w:r>
    </w:p>
    <w:bookmarkEnd w:id="139"/>
    <w:bookmarkStart w:name="z146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отгон спецмашины от воздушного судна;</w:t>
      </w:r>
    </w:p>
    <w:bookmarkEnd w:id="140"/>
    <w:bookmarkStart w:name="z147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оформление документации.</w:t>
      </w:r>
    </w:p>
    <w:bookmarkEnd w:id="141"/>
    <w:bookmarkStart w:name="z14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Слив авиационного горюче-смазочного материала из воздушного судна, включая:</w:t>
      </w:r>
    </w:p>
    <w:bookmarkEnd w:id="142"/>
    <w:bookmarkStart w:name="z14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управление подъездом и отъездом передвижных средств для слива авиационного горюче-смазочного материала из воздушного судна;</w:t>
      </w:r>
    </w:p>
    <w:bookmarkEnd w:id="143"/>
    <w:bookmarkStart w:name="z15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заземление передвижных средств для слива авиационного горюче-смазочного материала из воздушного судна, подключение троса выравнивания потенциала между воздушным судном и транспортным средством;</w:t>
      </w:r>
    </w:p>
    <w:bookmarkEnd w:id="144"/>
    <w:bookmarkStart w:name="z151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открытие и закрытие крышек заправочных технических лючков на воздушных судах;</w:t>
      </w:r>
    </w:p>
    <w:bookmarkEnd w:id="145"/>
    <w:bookmarkStart w:name="z152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подключение и отсоединение заправочных рукавов на воздушном судне;</w:t>
      </w:r>
    </w:p>
    <w:bookmarkEnd w:id="146"/>
    <w:bookmarkStart w:name="z153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слив авиационного горюче-смазочного материала из воздушного судна;</w:t>
      </w:r>
    </w:p>
    <w:bookmarkEnd w:id="147"/>
    <w:bookmarkStart w:name="z154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контроль количества слитого авиационного горюче-смазочного материала по приборам учета, измерение плотности авиационного горюче-смазочного материала для расчета массы;</w:t>
      </w:r>
    </w:p>
    <w:bookmarkEnd w:id="148"/>
    <w:bookmarkStart w:name="z155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приходного ордера слитого авиационного горюче-смазочного материала из воздушного судна.</w:t>
      </w:r>
    </w:p>
    <w:bookmarkEnd w:id="149"/>
    <w:bookmarkStart w:name="z156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Услуги по хранению горюче-смазочных материалов и спецжидкостей:</w:t>
      </w:r>
    </w:p>
    <w:bookmarkEnd w:id="150"/>
    <w:bookmarkStart w:name="z157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прием горюче-смазочных материалов;</w:t>
      </w:r>
    </w:p>
    <w:bookmarkEnd w:id="151"/>
    <w:bookmarkStart w:name="z158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анализ качества горюче-смазочного материала;</w:t>
      </w:r>
    </w:p>
    <w:bookmarkEnd w:id="152"/>
    <w:bookmarkStart w:name="z159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хранение горюче - смазочного материала;</w:t>
      </w:r>
    </w:p>
    <w:bookmarkEnd w:id="153"/>
    <w:bookmarkStart w:name="z160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отпуск горюче - смазочного материала.</w:t>
      </w:r>
    </w:p>
    <w:bookmarkEnd w:id="154"/>
    <w:bookmarkStart w:name="z161" w:id="1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5. Техническое обслуживание воздушных судов</w:t>
      </w:r>
    </w:p>
    <w:bookmarkEnd w:id="155"/>
    <w:bookmarkStart w:name="z162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Техническое обслуживание воздушного судна по транзитной форме (A-check) - инженерно-авиационное обеспечение и подготовка воздушного судна к полету согласно регламенту технического обслуживания по типу воздушного судна, а также оформление необходимой документации, включая:</w:t>
      </w:r>
    </w:p>
    <w:bookmarkEnd w:id="156"/>
    <w:bookmarkStart w:name="z163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оперативное текущее обслуживание воздушного судна;</w:t>
      </w:r>
    </w:p>
    <w:bookmarkEnd w:id="157"/>
    <w:bookmarkStart w:name="z164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регламента по техническому обслуживанию, технологических указаний, инструкций по оперативному техническому обслуживанию, справочников, каталогов и других необходимых документов по каждому типу воздушного судна;</w:t>
      </w:r>
    </w:p>
    <w:bookmarkEnd w:id="158"/>
    <w:bookmarkStart w:name="z165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осуществление оперативного внешнего осмотра воздушного судна, в том числе пассажирского салона, кухонь, туалетных комнат;</w:t>
      </w:r>
    </w:p>
    <w:bookmarkEnd w:id="159"/>
    <w:bookmarkStart w:name="z166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внесение в бортовой журнал сведений о проведении оперативного осмотра воздушного судна;</w:t>
      </w:r>
    </w:p>
    <w:bookmarkEnd w:id="160"/>
    <w:bookmarkStart w:name="z167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внесение в бортовой журнал замечаний о дефектах, выявленных во время осмотра воздушного судна;</w:t>
      </w:r>
    </w:p>
    <w:bookmarkEnd w:id="161"/>
    <w:bookmarkStart w:name="z168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проверка поверхности воздушного судна перед вылетом на отсутствие льда;</w:t>
      </w:r>
    </w:p>
    <w:bookmarkEnd w:id="162"/>
    <w:bookmarkStart w:name="z169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оформление документации о готовности воздушного судна к вылету.</w:t>
      </w:r>
    </w:p>
    <w:bookmarkEnd w:id="163"/>
    <w:bookmarkStart w:name="z170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Заправка системы кислородом, включая:</w:t>
      </w:r>
    </w:p>
    <w:bookmarkEnd w:id="164"/>
    <w:bookmarkStart w:name="z171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документа, подтверждающего качество и соответствие кислорода техническим требованиям;</w:t>
      </w:r>
    </w:p>
    <w:bookmarkEnd w:id="165"/>
    <w:bookmarkStart w:name="z17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проверку герметичности системы;</w:t>
      </w:r>
    </w:p>
    <w:bookmarkEnd w:id="166"/>
    <w:bookmarkStart w:name="z173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проверку давления в кислородных баллонах;</w:t>
      </w:r>
    </w:p>
    <w:bookmarkEnd w:id="167"/>
    <w:bookmarkStart w:name="z174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заправку кислородных баллонов воздушного судна в соответствии с технологическими указаниями на данный тип воздушного судна под контролем сертифицированного специалиста или экипажа;</w:t>
      </w:r>
    </w:p>
    <w:bookmarkEnd w:id="168"/>
    <w:bookmarkStart w:name="z175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отсоединение и отгон специального устройства от воздушного судна;</w:t>
      </w:r>
    </w:p>
    <w:bookmarkEnd w:id="169"/>
    <w:bookmarkStart w:name="z176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оформление документации.</w:t>
      </w:r>
    </w:p>
    <w:bookmarkEnd w:id="170"/>
    <w:bookmarkStart w:name="z177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Заправка воздушного судна азотом или сжатым воздухом, включая:</w:t>
      </w:r>
    </w:p>
    <w:bookmarkEnd w:id="171"/>
    <w:bookmarkStart w:name="z178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проверку наличия давления в баллонах;</w:t>
      </w:r>
    </w:p>
    <w:bookmarkEnd w:id="172"/>
    <w:bookmarkStart w:name="z179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подсоединение технологического шланга к воздушному судну;</w:t>
      </w:r>
    </w:p>
    <w:bookmarkEnd w:id="173"/>
    <w:bookmarkStart w:name="z180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заправку системы до необходимого значения;</w:t>
      </w:r>
    </w:p>
    <w:bookmarkEnd w:id="174"/>
    <w:bookmarkStart w:name="z181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отсоединение технологического шланга и отгон специального устройства от воздушного судна;</w:t>
      </w:r>
    </w:p>
    <w:bookmarkEnd w:id="175"/>
    <w:bookmarkStart w:name="z182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документации.</w:t>
      </w:r>
    </w:p>
    <w:bookmarkEnd w:id="176"/>
    <w:bookmarkStart w:name="z183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Проверка и дозаправка гидросистемы, включая:</w:t>
      </w:r>
    </w:p>
    <w:bookmarkEnd w:id="177"/>
    <w:bookmarkStart w:name="z184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подготовку гидрожидкости для дозаправки гидросистемы воздушного судна;</w:t>
      </w:r>
    </w:p>
    <w:bookmarkEnd w:id="178"/>
    <w:bookmarkStart w:name="z18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предоставление документа подтверждающего качество и соответствие гидрожидкости техническим требованиям;</w:t>
      </w:r>
    </w:p>
    <w:bookmarkEnd w:id="179"/>
    <w:bookmarkStart w:name="z18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подсоединение технологических шлангов для дозаправки гидросистемы;</w:t>
      </w:r>
    </w:p>
    <w:bookmarkEnd w:id="180"/>
    <w:bookmarkStart w:name="z18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отсоединение технологических шлангов и отгон передвижного специального приспособления от воздушного судна;</w:t>
      </w:r>
    </w:p>
    <w:bookmarkEnd w:id="181"/>
    <w:bookmarkStart w:name="z18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оформление документации.</w:t>
      </w:r>
    </w:p>
    <w:bookmarkEnd w:id="182"/>
    <w:bookmarkStart w:name="z18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Линейное техническое обслуживание воздушного судна, включая:</w:t>
      </w:r>
    </w:p>
    <w:bookmarkEnd w:id="183"/>
    <w:bookmarkStart w:name="z19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техническая помощь;</w:t>
      </w:r>
    </w:p>
    <w:bookmarkEnd w:id="184"/>
    <w:bookmarkStart w:name="z19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техническая поддержка;</w:t>
      </w:r>
    </w:p>
    <w:bookmarkEnd w:id="185"/>
    <w:bookmarkStart w:name="z19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линейное техническое обслуживание.</w:t>
      </w:r>
    </w:p>
    <w:bookmarkEnd w:id="186"/>
    <w:bookmarkStart w:name="z193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Стоянка воздушного судна в ангаре, включая:</w:t>
      </w:r>
    </w:p>
    <w:bookmarkEnd w:id="187"/>
    <w:bookmarkStart w:name="z194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предоставление места в ангаре;</w:t>
      </w:r>
    </w:p>
    <w:bookmarkEnd w:id="188"/>
    <w:bookmarkStart w:name="z195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безопасности воздушного судна;</w:t>
      </w:r>
    </w:p>
    <w:bookmarkEnd w:id="189"/>
    <w:bookmarkStart w:name="z196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предоставление необходимого технологического наземного оборудования (по запросу).</w:t>
      </w:r>
    </w:p>
    <w:bookmarkEnd w:id="190"/>
    <w:bookmarkStart w:name="z197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Хранение груза свыше двадцати четырех часов в грузовом терминале, включая:</w:t>
      </w:r>
    </w:p>
    <w:bookmarkEnd w:id="191"/>
    <w:bookmarkStart w:name="z198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и оформление груза на складе;</w:t>
      </w:r>
    </w:p>
    <w:bookmarkEnd w:id="192"/>
    <w:bookmarkStart w:name="z199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хранение груза;</w:t>
      </w:r>
    </w:p>
    <w:bookmarkEnd w:id="193"/>
    <w:bookmarkStart w:name="z200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выдача груза.</w:t>
      </w:r>
    </w:p>
    <w:bookmarkEnd w:id="194"/>
    <w:bookmarkStart w:name="z201" w:id="1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6. Наземное обслуживание</w:t>
      </w:r>
    </w:p>
    <w:bookmarkEnd w:id="195"/>
    <w:bookmarkStart w:name="z202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Доставка экипажа, включая:</w:t>
      </w:r>
    </w:p>
    <w:bookmarkEnd w:id="196"/>
    <w:bookmarkStart w:name="z203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подгон транспортных средств (автобус, микроавтобус);</w:t>
      </w:r>
    </w:p>
    <w:bookmarkEnd w:id="197"/>
    <w:bookmarkStart w:name="z204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доставку экипажа на воздушное судно и обратно;</w:t>
      </w:r>
    </w:p>
    <w:bookmarkEnd w:id="198"/>
    <w:bookmarkStart w:name="z205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отгон транспортных средств.</w:t>
      </w:r>
    </w:p>
    <w:bookmarkEnd w:id="19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