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3c0" w14:textId="47c5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февраля 2024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 (зарегистрирован в Реестре государственной регистрации нормативных правовых актов под № 15598)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финансовой и хозяйственной деятельности в Вооруженных Силах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Личному составу финансового подразделения дополнительные функции и задачи, не регламентированные настоящими Правилами, за исключением выполнения воинской службы в период введения военного положения и в военное время не возлагаются.";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Обязательные профессиональные пенсионные взносы планируются работникам, профессии которых определены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взносы, утвержденным приказом Министра труда и социальной защиты населения Республики Казахстан от 24 мая 2023 года № 170 (зарегистрирован в Реестре государственной регистрации нормативных правовых актов под № 32568).";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Планирование расходов на приобретение молока осуществляется начальником продовольственного подразделения по штатным должностям работников, работа которых связана с вредными условиями труда. Своевременность и качество планирования данных расходов обеспечивает курирующий заместитель руководителя РГУ.";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Планирование на приобретение канцелярских товаров и прочих запасов осуществляется начальником вещевого подразделения (в случаях отсутствия по штату – должностное лицо, ответственное за материальное-техническое обеспечение). Своевременность и качество планирования данных расходов обеспечивает курирующий заместитель руководителя РГУ.";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Планирование транспортных услуг, за исключением транспортных услуг, планируемых в централизованном порядке, осуществляется начальником автомобильного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Планирование работ и услуг по изготовлению бланочной продукции (полиграфические услуги), табличек осуществляется подразделениями штаба, определенными курирующим заместителем руководителя РГУ, в соответствии с расчетом (анализом) потребности товаров, работ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Планирование услуг по заправке азотом, кислородом, пропаном осуществляется соответствующими подразделениями материально-технического обеспечения, определенными курирующим заместителем руководителя РГУ, в соответствии с расчетом по приобретению товаров, работ и услуг по форме согласно приложению 2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Планирование услуг по дератизации, дезинсекции и дезинфекции осуществляется соответствующими подразделениями, определенными курирующим заместителем руководителя РГУ в соответствии с расчетом по приобретению товаров, работ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Планирование услуг по утилизации медицинских отходов осуществляется начальником медицинского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расходов осуществляется на основании данных журнала ежедневного учета медицинских отходов за истекший трехлетний период,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здравоохранения", утвержденных приказом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под № 21080).";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Планирование услуг по взлет-посадке осуществляется инженерно-авиационным подразделением в соответствии с расчетом услуг по взлет-посадке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Планирование услуг по получению метеорологической информации осуществляет начальник метеорологического подразделения в соответствии с расчетом по приобретению товаров, работ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Планирование услуг по заправке картриджей, а также по техническому обслуживанию и ремонту организационной техники осуществляется подразделениями штаба, определенными курирующим заместителем руководителя РГУ, в соответствии с расчетом по приобретению товаров, работ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Своевременность и качество планирования данных расходов обеспечивает курирующий заместитель руководителя РГУ.";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командировок формируется начальником структурного подразделения, определенного первым заместителем руководителя РГУ, на основании плана основных мероприятий и поданных предложений от начальников подразделений. Своевременность и качество планирования Плана командировок обеспечивает первый заместитель руководителя РГУ.";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Планирование платы за эмиссии в окружающую среду осуществляется должностным лицом, отвечающим за экологическую безопасность. Своевременность и качество планирования данных расходов обеспечивает курирующий заместитель руководителя РГУ.";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"Соблюдение исполнения мероприятий, предусмотренных Планом командировок, обеспечивает курирующий заместитель руководителя РГУ.";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Структурные подразделения МО РК и РГУ до 10 числа предшествующего месяца представляют заявки с документами и расчетами, аналогичными планированию бюджетной заявки, пояснительной запиской ОИМБП для составления последними заявки на рассмотрение бюджетной комиссии по перераспределению денежных средств по форме согласно приложению 21-1 к настоящим Правилам и заявки на изменение ИПФ на следующий месяц по обеспечению приоритетной потребности по своим направлениям. В пояснительной записке указывается:";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93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заявку на рассмотрение бюджетной комиссии по перераспределению денежных средств по форме согласно приложению 21-1 к настоящим Правилам и заявку на изменение ИПФ в ДЭФ с приложением всех обосновывающих документов.";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В случаях формирования РГУ, а также при занесении данных впервые информации по личному составу (воинские звания, фамилия, имя, отчество (при его наличии) по занимаемым должностям заносятся в РПВ согласно штату РГУ, выпискам из приказов и книге штатно-должностного учета личного состава РГУ (далее – ШДК).";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гражданскому персоналу подшиваются следующие документы: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табеля;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 приеме на работу на основании заключенных трудовых договоров с указанием фамилии, имени и отчества (при его наличии) принимаемого работника, занимаемой должности, квалификационной категории или тарифного разряда, даты начала работы, срока трудового договора и испытательного срока, если данное условие предусмотрено в трудовом договоре;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об увольнений;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на выплату компенсации за неиспользованный отпуск, компенсации отпуска при сокращении штата;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об убытии и прибытии с отпусков;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исчислению средней заработной платы при убытии в оплачиваемые отпуска, в том числе за неиспользованный отпуск и при сокращении штатов;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об убытии и прибытии с временной нетрудоспособности;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листков о временной нетрудоспособности;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исчислению пособия по временной нетрудоспособности.";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"Расчетный бухгалтер своевременно обеспечивает личный состав денежными средствами пособия для оздоровления, еженедельно докладывает начальнику финансового подразделения сведения по количеству и суммам не вышедших по графику отпусков работников, а также по образовавшимся суммам экономии помесячно за текущий квартал.";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Начальником финансового подразделения, а также постоянно действующими внутренними проверочными комиссиями (далее – внутренняя проверочная комиссия) проверяется полнота и своевременность исчисления, удержания и перечисления налогов, социальных платежей и платежей в бюджет.";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Для определения суммы платы за эмиссии в окружающую среду за прошедший квартал до 10 числа первого месяца текущего квартала эколог РГУ (в случаях отсутствия по штату – должностное лицо, определенное руководителем РГУ) представляет в финансовое подразделение сведения по количеству выбросов и сбросов, а начальник подразделения горюче-смазочных материалов – сведения по количеству потребления видов топлива.";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проверки бухгалтера соответствия представленных сведений к отчетным данным, эколог РГУ (в случаях отсутствия по штату – должностное лицо, определенное руководителем РГУ) исчисляет плату за эмиссии в окружающую среду в соответствии с расчетом эмиссии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сдает налоговую декларацию в орган государственных доходов ежеквартально не позднее 15 числа второго месяца, следующего за отчетным периодом (при этом налоговая декларация за четвертый квартал сдает до 20 января следующего года), а также представляет налоговую декларацию в финансовое подразделение в течение трех рабочих дней после сдачи для сверки.";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"178. Руководитель РГУ осуществляет организацию проведения государственных закупок, подписывает лично своей ЭЦП на веб-портале изменения и (или) дополнения в годовой план государственных закупок, технические спецификации к пунктам годового плана государственных закупок, договора о государственных закупках, отчеты о государственных закупках из одного источника путем прямого заключения договора о государственных закупках, акты приема-передачи товаров и выполненных работ (оказанных услуг) в сроки, установленные законодательством Республики Казахстан о государственных закупках.";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Руководитель РГУ ежегодно в начале января для осуществления процедур организации и проведения государственных закупок РГУ издает приказ о назначении офицера финансового подразделения (в случаях, когда по штату не предусмотрено структурное подразделение, осуществляющее координацию государственных закупок) ответственным должностным лицом за государственные закупки.";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188-1 следующего содержания: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"188-1. В случаях предоставления поставщиком обеспечения исполнения и обеспечения аванса договора о государственных закупках в виде денег, находящихся в электронном кошельке, банковской гарантии, договора страхования гражданско-правовой ответственности поставщика соответствие требованиям законодательства Республики Казахстан о государственных закупках и полнота сумм проверяется структурным подразделением, осуществляющим координацию государственных закупок.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бумажной банковской гарантии, договора страхования гражданско-правовой ответственности поставщика обеспечивается в данном структурным подразделений.";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"Вышестоящий ОВУ обеспечивает достоверность и необходимость переноса денежных средств, в дальнейшем проводит мониторинг обоснованности выделения дополнительных денежных средств по тем мероприятиям Плана командировок, которые были перенесены и (или) отменены.";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239 изложить в следующей редакции: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от других РГУ – наряд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наряд), письменное распоряжение (телеграмма) ОВУ (органа обеспечения), аттестат РГУ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аттестат РГУ), разнарядка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документации (паспорта, формуляры), а также документы, подтверждающие имущественные права к нематериальным активам передаются начальникам соответствующих подразделений. Записи в формулярах (паспортах) осуществляются своевременно без помарок, заместителями руководителя РГУ по курирующим направлениям обеспечивается правильность и своевременность их заполнения.";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275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другой РГУ – наряд, письменное распоряжение (телеграмма) ОВУ (орган обеспечения), аттестат РГУ, а при передаче нескольким РГУ (получателям) разнарядка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Руководитель РГУ документы на передачу (основание) военного имущества направляет на исполнение начальнику соответствующего подразделения в зависимости от вида передаваемого военного имущества.";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"278. При передаче запасов начальник соответствующего подразделения РГУ обеспечивает составление накладных на отпуск запасов на сторону формы № 434-с Альбома форм в трех экземплярах.";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"295. Основанием для отпуска (выдачи) военного имущества со склада РГУ является: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отпуске (выдаче) внутри одной РГУ – заявка с соответствующим решением руководителя РГУ, нормы обеспечения, письменный приказ руководителя РГУ;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приобретенных призов и ценных подарков – письменный приказ соответствующего командира (начальника) о награждении.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отпуске (выдаче) внутри складов (баз, арсеналов) основанием также является наряд ОВУ (органа обеспечения).";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"372. Начальник финансового подразделения проводит мониторинг своевременного представления отчетов о наличии и движении военного имущества и первичных учетных документов.";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"377. Организация и обеспечение работы инвентаризационной комиссии в рамках проведения инвентаризации в РГУ осуществляется первым заместителем руководителя РГУ.";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получения решения правоохранительного органа начальник юридического подразделения (в случае его отсутствия – лицо, назначенное руководителем РГУ) проводит работу по осуществлению переписки с юридическими и физическими лицами по вопросам возмещения материального ущерба, причиненного государству, а в случае отказа возмещения ущерба в добровольном порядке направляет исковое заявление в суд о возмещении причиненного ущерба государству в течение месяца, следующего за месяцем получения решения. К исковому заявлению прилагается решение правоохранительного органа.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(переписка) по вопросам возмещения ущерба представляется в финансовое подразделение ежеквартально до 5 числа первого месяца, следующего за отчетным периодом.";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(анализ) потребности товаров, работ и услуг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*Положено по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на 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текущего года (согласно бухгалтерского учета)</w:t>
            </w:r>
          </w:p>
          <w:bookmarkEnd w:id="8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приобрести в текущем году</w:t>
            </w:r>
          </w:p>
          <w:bookmarkEnd w:id="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году</w:t>
            </w:r>
          </w:p>
          <w:bookmarkEnd w:id="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 с учетом приобретаемого и списываемого в текущем году (графа 5+графа 6–графа 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приобрести (графа 4–графа 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 планируемого периода)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 планируемого периода)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 планируемого периода)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10 *графа 11/1000) (в 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13* графа 14/1000) (в 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(графа 16* графа 17/1000) (в 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указывается нормативный правовой акт по утверждению натуральной нормы (наименование нормативного правового акта, дата и номер).</w:t>
      </w:r>
    </w:p>
    <w:bookmarkEnd w:id="87"/>
    <w:p>
      <w:pPr>
        <w:spacing w:after="0"/>
        <w:ind w:left="0"/>
        <w:jc w:val="both"/>
      </w:pPr>
      <w:bookmarkStart w:name="z120" w:id="88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курируемому направлению)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"__"___________20___года</w:t>
            </w:r>
          </w:p>
        </w:tc>
      </w:tr>
    </w:tbl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 приобретению товаров, работ и услуг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характеристика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 тенге) (графа5*графа 6/1000)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90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(по направлению) 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(подпись, фамилия и инициалы)  </w:t>
      </w:r>
    </w:p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РГУ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курируемому направлению)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___________20___года</w:t>
            </w:r>
          </w:p>
        </w:tc>
      </w:tr>
    </w:tbl>
    <w:bookmarkStart w:name="z13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приобретение товаров, работ и услуг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бюджетной заявки на 20__ - 20__ годы (указывается трех летний период) в целях обеспечения жизнедеятельности _____ (указывается РГУ либо подразделение) прошу Вас включить в бюджетную заявку РГУ приобретение ______ (указывается общее наименование товаров, работ или услуг) согласно приложению.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товаров, работ и услуг на __ листах;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потребности товаров, работ и услуг на __ листах;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 на __ листах;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ценовые предложения на __ листах.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_____________________________   (подпись, фамилия и инициалы)  Исполнитель _____________________________  (фамилия и инициалы, номер телефона)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РГУ – республиканское государственное учреждение.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по потребности молока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штату)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молока 0,5 литра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тысяч тенге) (графа 3*4*5/1000)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Расчеты подписываются начальником продовольственного подразделения и курирующим заместителем руководителя республиканского государственного учреждения.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транспортных услуг, за исключением транспортных услуг, планируемых в централизованном порядке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услуги (месяц, сутки,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единицу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услуг в год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(в тысяч тенге) (графа 4*графа 5/1000)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на транспортные услуги подписывается исполнителем и курирующим заместителем руководителя республиканского государственного учреждения.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услуг по утилизации медицинских отходов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медицинских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годовое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утилизации за единицу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подписывается исполнителем и начальником медицинского подразделения.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услуг по взлет-посадке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самолета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Взлетная 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взлет-посадок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расходов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подписывается исполнителем и курирующим заместителем руководителя республиканского государственного учреждения.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услуг по заправке картриджей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формат картриджей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картриджей, с учетом приобретения в текущем году (указывается количество)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 за прошлый год (фактическое количество листов исходящих и внутренних документов с учетом вторых и третьих экземпляров)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планируемой к закупу бумаги, согласно данным бюджетной заявки на следующий год (пачки либо упаковки необходимо перевести в количество листов)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листов, которое способен распечатать один заправленный картридж (согласно характеристики)</w:t>
            </w:r>
          </w:p>
          <w:bookmarkEnd w:id="11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заправок в год (количество) (графа 4/графа 5)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заправки (в тенге)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 тенге)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6*графа 7/1000)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графах 2 и 3 указывается информация для аналитического анализа.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Заявка подписывается исполнителем и курирующим заместителем руководителя республиканского государственного учреждения.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служебных командировок внутри страны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(пункт) проведения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командируемых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МРП по найму жилого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обеспечиваются жильем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обеспечиваются жильем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(в оба конца)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1-го человека (обеспеченный жильем)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1-го человека (не обеспеченный жильем)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26"/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республиканского государственного учреждения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(воинское звание, подпись, фамилия и инициалы)</w:t>
      </w:r>
    </w:p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МРП – месячный расчетный показатель.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платы за эмиссии в окружающую среду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горюче-смазочных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(графа 5*графа 6/1000)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Плата за эмиссию в окружающую среду,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не этилированного бензина и дизельного топлива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х 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 х 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1)*ставки платы определяются исходя из размера МРП на первое число налогового периода, с учетом ставок в соответствии с Налоговым кодексом Республики Казахстан;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 этилированного бензина – МРП * 0,33 (ставка за 1 тонну использованного топлива);</w:t>
      </w:r>
    </w:p>
    <w:bookmarkEnd w:id="132"/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дизельного топлива – МРП * 0,45 (ставка за 1 тонну использованного топлива);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РГУ – республиканское государственное учреждение;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МРП – месячный расчетный показатель.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</w:tr>
    </w:tbl>
    <w:bookmarkStart w:name="z21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План-ведомость №_______ работ текущего ремонта летного поля аэродрома</w:t>
      </w:r>
    </w:p>
    <w:bookmarkEnd w:id="136"/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 (номер по генеральному плану и наименование)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сборника единичной расценки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к выполнению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1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инженерно-аэродромного подразделения РГУ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инициалы, подпись)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</w:t>
      </w:r>
    </w:p>
    <w:bookmarkEnd w:id="142"/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утвержденными объемами работ ознакомлен:</w:t>
      </w:r>
    </w:p>
    <w:bookmarkEnd w:id="143"/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аэродромно-эксплуатационного подразделения</w:t>
      </w:r>
    </w:p>
    <w:bookmarkEnd w:id="144"/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45"/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инициалы, подпись)</w:t>
      </w:r>
    </w:p>
    <w:bookmarkEnd w:id="146"/>
    <w:bookmarkStart w:name="z2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</w:t>
      </w:r>
    </w:p>
    <w:bookmarkEnd w:id="147"/>
    <w:bookmarkStart w:name="z2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20__года</w:t>
            </w:r>
          </w:p>
        </w:tc>
      </w:tr>
    </w:tbl>
    <w:bookmarkStart w:name="z23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ремонтно-строительных материалов на утвержденный объем работ текущего ремонта летного поля аэродрома ______________________</w:t>
      </w:r>
    </w:p>
    <w:bookmarkEnd w:id="149"/>
    <w:bookmarkStart w:name="z23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(приложение к плану-ведомости №_____)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единицу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Потребное количество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нормы расхода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инженерно-аэродромного подразделения РГУ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инициалы, подпись)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года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20__года</w:t>
            </w:r>
          </w:p>
        </w:tc>
      </w:tr>
    </w:tbl>
    <w:bookmarkStart w:name="z24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работ и затрат на содержание, эксплуатацию и текущий ремонт аэродрома РГУ на 20__год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Текущий ремонт летного поля всего: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перечисляются запланированные для выполнения работы по текущему ремонту применительно к их наименованиям, указанным в перечне основных работ по текущему ремонту и расходов по содержанию аэродромов. При этом учитываются также работы, по которым не имеется фактических затрат (ремонт сопряжений, перекладка просевших плит).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аэродрома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указываются запланированные затраты, применительно к разделу 2 перечня основных работ по текущему ремонту и затрат по содержанию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 текущий ремонт аэродромно-эксплуатационной техники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указываются запланированные затраты применительно к разделу 3 перечня основных работ по текущему ремонту и затрат по содержанию аэродромов.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разделам 1, 2, 3):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на утверждение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Источники, всего ____________ тысяч тенге, в том числе: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средства по видам _____ бюджетной статьи;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по централизованным поставкам (согласно прилагаемому перечню) ____________ тысяч тенге;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от самозаготовки и повторного использования ________тысяч тенге;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сверхнормативный остаток материалов на начало года __________тысяч тенге;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источники _______тысяч тенге.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</w:tr>
    </w:tbl>
    <w:bookmarkStart w:name="z26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 работ и затрат на содержание, эксплуатацию и текущий ремонт аэродромов на 20____год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единичным расценкам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затратам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1.Текущий ремонт летного поля, аэродрома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и текущий ремонт аэродромно-эксплуатационной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разделам 1, 2, 3):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Заполняются по данным планов работ по текущему ремонту и затрат по содержанию состоящих на довольствии аэродромов.</w:t>
      </w:r>
    </w:p>
    <w:bookmarkEnd w:id="167"/>
    <w:bookmarkStart w:name="z2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Источники, всего ____________ тысяч тенге, в том числе: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средства по видам _____ бюджетной статьи;</w:t>
      </w:r>
    </w:p>
    <w:bookmarkEnd w:id="169"/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от самозаготовки и повторного использования ________тысяч тенге;</w:t>
      </w:r>
    </w:p>
    <w:bookmarkEnd w:id="170"/>
    <w:bookmarkStart w:name="z2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сверхнормативный остаток материалов на начало года __________тысяч тенге;</w:t>
      </w:r>
    </w:p>
    <w:bookmarkEnd w:id="171"/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источники _______тысяч тенге.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текущих жилищных выплат по ________________________________________________ (наименование РГУ)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военнослужащего нуждающегося в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 с учетом военнослужащего нуждающегося в жилье (в человеках)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положенного жилища (графа 3*18 квадратных метров) (в квадратных метрах)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 1 квадратного метра жилища в регионе по данным уполномоченного органа по статистике по состоянию на январь текущего года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 военнослужащему на 1 год (положенные текущие жилищные выплаты за один месяц умножаются на 12 месяцев) (в тенге):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по государственному учреждению (в тенге):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 в месяц, предусмотренной пунктом 1 статьи 101-2 Закона Республики Казахстан "О жилищных отношениях"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(графа 4*графа 5) (в тенге)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текущей жилищной выплаты в месяц, предусмотренной пунктом 7 статьи 101-2 Закона Республики Казахстан "О жилищных отношениях"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((графа 5*графа 6)/2) (в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176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(подпись, фамилия и инициалы)  </w:t>
      </w:r>
    </w:p>
    <w:p>
      <w:pPr>
        <w:spacing w:after="0"/>
        <w:ind w:left="0"/>
        <w:jc w:val="both"/>
      </w:pPr>
      <w:bookmarkStart w:name="z280" w:id="177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РГУ_________________________________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(подпись, фамилия и инициалы)</w:t>
      </w:r>
    </w:p>
    <w:bookmarkStart w:name="z2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178"/>
    <w:bookmarkStart w:name="z2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единовременных жилищных выплат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нуждающегося в жилище военнослужащего (полностью)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положенного жилища (в квадратных метрах)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начисления единовременной жилищной выплаты (месяцы)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аренды/приобретения 1 квадратного метра жилища в регионе по данным уполномоченного органа в области статистики за январь текущего года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выплаты, предусмотренная частью 1 пункта 5 статьи 101-2 Закона* (графа 6 * графа 7 * графа 8)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выплаты, предусмотренная частью 2 пункта 5 статьи 101-2 Закона* (графа 6 * графа 7 * графа 8)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выплаты, предусмотренная пунктом 6 статьи 101-2 Закона* (графа 6 * графа 8)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жилищной выплаты, предусмотренная пунктом 2 статьи 101-9 Закона* (графа 6 * графа 8) (в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ранее осуществленных жилищных выплат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выплате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в том числе с военнослужащим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военнослужащему: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государственному учреждению: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Закон Республики Казахстан "О жилищных отношениях"</w:t>
      </w:r>
    </w:p>
    <w:bookmarkEnd w:id="181"/>
    <w:p>
      <w:pPr>
        <w:spacing w:after="0"/>
        <w:ind w:left="0"/>
        <w:jc w:val="both"/>
      </w:pPr>
      <w:bookmarkStart w:name="z289" w:id="182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_________________________________________________________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290" w:id="183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РГУ____________________________________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(подпись, фамилия и инициалы)</w:t>
      </w:r>
    </w:p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184"/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Перераспределение бюджетных средств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(ответственный за исполнение мероприятий бюджетных программ)</w:t>
      </w:r>
    </w:p>
    <w:bookmarkEnd w:id="186"/>
    <w:bookmarkStart w:name="z2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 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отзыв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наименование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наименование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9" w:id="188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(подпись, фамилия и инициалы) </w:t>
      </w:r>
    </w:p>
    <w:bookmarkStart w:name="z3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 20 ___ года </w:t>
      </w:r>
    </w:p>
    <w:bookmarkEnd w:id="189"/>
    <w:bookmarkStart w:name="z3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прогнозного исполнения мероприятий (освоения) в случае выделения денежных средств в рамках уточнения (корректировки) республиканского бюджета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план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закупа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обязательств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времени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" w:id="192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РГУ____________________________________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308" w:id="193"/>
      <w:r>
        <w:rPr>
          <w:rFonts w:ascii="Times New Roman"/>
          <w:b w:val="false"/>
          <w:i w:val="false"/>
          <w:color w:val="000000"/>
          <w:sz w:val="28"/>
        </w:rPr>
        <w:t>
      Ответственное должностное лицо, за организацию государственных закупок РГУ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309" w:id="194"/>
      <w:r>
        <w:rPr>
          <w:rFonts w:ascii="Times New Roman"/>
          <w:b w:val="false"/>
          <w:i w:val="false"/>
          <w:color w:val="000000"/>
          <w:sz w:val="28"/>
        </w:rPr>
        <w:t>
      Начальник юридического подразделения РГУ__________________________________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310" w:id="195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(подпись, фамилия и инициалы)</w:t>
      </w:r>
    </w:p>
    <w:bookmarkStart w:name="z3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196"/>
    <w:bookmarkStart w:name="z3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расходам _______ на 20____ год согласно решению Республиканской бюджетной комиссии №____ от 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(программа, подпрограмма, специфика, мероприятие)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поддержанных расходов Республиканской бюджетной комиссией, в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</w:t>
      </w:r>
    </w:p>
    <w:bookmarkEnd w:id="199"/>
    <w:p>
      <w:pPr>
        <w:spacing w:after="0"/>
        <w:ind w:left="0"/>
        <w:jc w:val="both"/>
      </w:pPr>
      <w:bookmarkStart w:name="z323" w:id="20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_________________________________________________________________________,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или условное наименование РГУ, выдавшей аттестат,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удостоверяет, что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(воинское звание) (фамилия, имя, отчество полностью (при его наличии)</w:t>
      </w:r>
    </w:p>
    <w:bookmarkStart w:name="z3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 (-а) следующими видами выплат из расчета:</w:t>
      </w:r>
    </w:p>
    <w:bookmarkEnd w:id="201"/>
    <w:bookmarkStart w:name="z3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 окладом _________________________ тенге по _________20__ года;</w:t>
      </w:r>
    </w:p>
    <w:bookmarkEnd w:id="202"/>
    <w:bookmarkStart w:name="z3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окладом по воинскому званию __________________ тенге по _________20__ года;</w:t>
      </w:r>
    </w:p>
    <w:bookmarkEnd w:id="203"/>
    <w:bookmarkStart w:name="z3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надбавкой за классную квалификацию ____________ тенге по _________20__ года;</w:t>
      </w:r>
    </w:p>
    <w:bookmarkEnd w:id="204"/>
    <w:bookmarkStart w:name="z3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надбавкой за работу с секретными документами ______ тенге по ______20__ года;</w:t>
      </w:r>
    </w:p>
    <w:bookmarkEnd w:id="205"/>
    <w:bookmarkStart w:name="z3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надбавкой за особые условия службы _____________ тенге по ________20__ года;</w:t>
      </w:r>
    </w:p>
    <w:bookmarkEnd w:id="206"/>
    <w:bookmarkStart w:name="z3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надбавкой за шифровальную работу ______________ тенге по ________20__ года;</w:t>
      </w:r>
    </w:p>
    <w:bookmarkEnd w:id="207"/>
    <w:bookmarkStart w:name="z3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экологической доплатой ________________________ тенге по _________20__ года;</w:t>
      </w:r>
    </w:p>
    <w:bookmarkEnd w:id="208"/>
    <w:bookmarkStart w:name="z3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компенсации за жилищно-коммунальные услуги ______ тенге по ______20__ года;</w:t>
      </w:r>
    </w:p>
    <w:bookmarkEnd w:id="209"/>
    <w:bookmarkStart w:name="z3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жилищными выплатами ________________________ тенге по _________20__ года;</w:t>
      </w:r>
    </w:p>
    <w:bookmarkEnd w:id="210"/>
    <w:bookmarkStart w:name="z3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_____________________________________________________________________</w:t>
      </w:r>
    </w:p>
    <w:bookmarkEnd w:id="211"/>
    <w:p>
      <w:pPr>
        <w:spacing w:after="0"/>
        <w:ind w:left="0"/>
        <w:jc w:val="both"/>
      </w:pPr>
      <w:bookmarkStart w:name="z335" w:id="212"/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_______________________________________________________________ тенге.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(сумма цифрами, прописью)</w:t>
      </w:r>
    </w:p>
    <w:bookmarkStart w:name="z3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службы, дающий право на установление должностного оклада (с учетом государственной службы) на 1 _______ 20__ года составляет: ____ лет, ____ месяцев, ____ дней.</w:t>
      </w:r>
    </w:p>
    <w:bookmarkEnd w:id="213"/>
    <w:bookmarkStart w:name="z3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отчисления произведены по "___" _______ 20__ года.</w:t>
      </w:r>
    </w:p>
    <w:bookmarkEnd w:id="214"/>
    <w:p>
      <w:pPr>
        <w:spacing w:after="0"/>
        <w:ind w:left="0"/>
        <w:jc w:val="both"/>
      </w:pPr>
      <w:bookmarkStart w:name="z338" w:id="215"/>
      <w:r>
        <w:rPr>
          <w:rFonts w:ascii="Times New Roman"/>
          <w:b w:val="false"/>
          <w:i w:val="false"/>
          <w:color w:val="000000"/>
          <w:sz w:val="28"/>
        </w:rPr>
        <w:t>
      4. Отпуск за 20__ год 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(указать использованное количество суток / прописать не использовал)</w:t>
      </w:r>
    </w:p>
    <w:p>
      <w:pPr>
        <w:spacing w:after="0"/>
        <w:ind w:left="0"/>
        <w:jc w:val="both"/>
      </w:pPr>
      <w:bookmarkStart w:name="z339" w:id="216"/>
      <w:r>
        <w:rPr>
          <w:rFonts w:ascii="Times New Roman"/>
          <w:b w:val="false"/>
          <w:i w:val="false"/>
          <w:color w:val="000000"/>
          <w:sz w:val="28"/>
        </w:rPr>
        <w:t>
      Пособие для оздоровления 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(указать выплаченную сумму и за какое количество месяцев)</w:t>
      </w:r>
    </w:p>
    <w:bookmarkStart w:name="z3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удержаниях:</w:t>
      </w:r>
    </w:p>
    <w:bookmarkEnd w:id="217"/>
    <w:p>
      <w:pPr>
        <w:spacing w:after="0"/>
        <w:ind w:left="0"/>
        <w:jc w:val="both"/>
      </w:pPr>
      <w:bookmarkStart w:name="z341" w:id="218"/>
      <w:r>
        <w:rPr>
          <w:rFonts w:ascii="Times New Roman"/>
          <w:b w:val="false"/>
          <w:i w:val="false"/>
          <w:color w:val="000000"/>
          <w:sz w:val="28"/>
        </w:rPr>
        <w:t>
      1) алименты по решению 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суда, выдавшего решение суда/исполнительный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от "___" _______ ____ года № ______________________ в размере (долях) ________ от дохода в сумме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(сумма цифрами,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(фамилия, имя, отчество (при его наличии), ИИН, текущий/карт-счет, наименование банка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подробный адрес получателя) удержаны по "___" _______ 20__ года. </w:t>
      </w:r>
    </w:p>
    <w:p>
      <w:pPr>
        <w:spacing w:after="0"/>
        <w:ind w:left="0"/>
        <w:jc w:val="both"/>
      </w:pPr>
      <w:bookmarkStart w:name="z342" w:id="219"/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алиментам на "___" ___ ____ года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(сумма цифрами, прописью)</w:t>
      </w:r>
    </w:p>
    <w:bookmarkStart w:name="z3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срок удержания алиментов "___" _______ ____ года; </w:t>
      </w:r>
    </w:p>
    <w:bookmarkEnd w:id="220"/>
    <w:p>
      <w:pPr>
        <w:spacing w:after="0"/>
        <w:ind w:left="0"/>
        <w:jc w:val="both"/>
      </w:pPr>
      <w:bookmarkStart w:name="z344" w:id="221"/>
      <w:r>
        <w:rPr>
          <w:rFonts w:ascii="Times New Roman"/>
          <w:b w:val="false"/>
          <w:i w:val="false"/>
          <w:color w:val="000000"/>
          <w:sz w:val="28"/>
        </w:rPr>
        <w:t>
      Отметка о подтверждении: __________________ ___________ 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(должность) (подпись) (фамилия и инициалы)</w:t>
      </w:r>
    </w:p>
    <w:bookmarkStart w:name="z3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22"/>
    <w:bookmarkStart w:name="z3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24</w:t>
      </w:r>
    </w:p>
    <w:bookmarkEnd w:id="223"/>
    <w:p>
      <w:pPr>
        <w:spacing w:after="0"/>
        <w:ind w:left="0"/>
        <w:jc w:val="both"/>
      </w:pPr>
      <w:bookmarkStart w:name="z347" w:id="224"/>
      <w:r>
        <w:rPr>
          <w:rFonts w:ascii="Times New Roman"/>
          <w:b w:val="false"/>
          <w:i w:val="false"/>
          <w:color w:val="000000"/>
          <w:sz w:val="28"/>
        </w:rPr>
        <w:t>
      2) остаток непогашенной задолженностей (удержания) 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ежемесячно подлежит удержанию в размере (доле)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(сумма 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от дохода в сумме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(сумма 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наличии), ИИН, текущий счет, наименование банка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подробный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суда, выдавшего решение суда, судебного исполнителя, выдавшего постановление)</w:t>
      </w:r>
    </w:p>
    <w:p>
      <w:pPr>
        <w:spacing w:after="0"/>
        <w:ind w:left="0"/>
        <w:jc w:val="both"/>
      </w:pPr>
      <w:bookmarkStart w:name="z348" w:id="225"/>
      <w:r>
        <w:rPr>
          <w:rFonts w:ascii="Times New Roman"/>
          <w:b w:val="false"/>
          <w:i w:val="false"/>
          <w:color w:val="000000"/>
          <w:sz w:val="28"/>
        </w:rPr>
        <w:t>
      6. На основании ___________________________ получил (-а) единовременные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приказа) жилищные выплаты "___"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получил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(дата счет к оплате) (реквизиты приказа)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денежную компенсацию согласно ПП РК № 50 от 12.02.2018 года "___" 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(дата счет к оплате)</w:t>
      </w:r>
    </w:p>
    <w:bookmarkStart w:name="z3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текущий финансовый год получал (-а) материальную помощь по:</w:t>
      </w:r>
    </w:p>
    <w:bookmarkEnd w:id="226"/>
    <w:p>
      <w:pPr>
        <w:spacing w:after="0"/>
        <w:ind w:left="0"/>
        <w:jc w:val="both"/>
      </w:pPr>
      <w:bookmarkStart w:name="z350" w:id="227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(причина, дата свершения случая)</w:t>
      </w:r>
    </w:p>
    <w:bookmarkStart w:name="z3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</w:t>
      </w:r>
    </w:p>
    <w:bookmarkEnd w:id="228"/>
    <w:bookmarkStart w:name="z3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Тарифный разряд/категория составлял _______________________</w:t>
      </w:r>
    </w:p>
    <w:bookmarkEnd w:id="229"/>
    <w:p>
      <w:pPr>
        <w:spacing w:after="0"/>
        <w:ind w:left="0"/>
        <w:jc w:val="both"/>
      </w:pPr>
      <w:bookmarkStart w:name="z353" w:id="230"/>
      <w:r>
        <w:rPr>
          <w:rFonts w:ascii="Times New Roman"/>
          <w:b w:val="false"/>
          <w:i w:val="false"/>
          <w:color w:val="000000"/>
          <w:sz w:val="28"/>
        </w:rPr>
        <w:t>
      9. Находится (-лась) в распоряжении с "___" _______ 20__ года в связи с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3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_____________________________________________________________________</w:t>
      </w:r>
    </w:p>
    <w:bookmarkEnd w:id="231"/>
    <w:p>
      <w:pPr>
        <w:spacing w:after="0"/>
        <w:ind w:left="0"/>
        <w:jc w:val="both"/>
      </w:pPr>
      <w:bookmarkStart w:name="z355" w:id="232"/>
      <w:r>
        <w:rPr>
          <w:rFonts w:ascii="Times New Roman"/>
          <w:b w:val="false"/>
          <w:i w:val="false"/>
          <w:color w:val="000000"/>
          <w:sz w:val="28"/>
        </w:rPr>
        <w:t>
      10. Реквизиты военнослужащего (-ей): 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(ИИН, ИИК карт-счета и наименование банка, специальный счет и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3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проезд до станции _____________________ выданы воинские перевозочные документы форма 1 № _____ __________ на ______ человека.</w:t>
      </w:r>
    </w:p>
    <w:bookmarkEnd w:id="233"/>
    <w:bookmarkStart w:name="z3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перевозку домашних вещей выдан воинские перевозочные документы форма 2 № _____ __________.</w:t>
      </w:r>
    </w:p>
    <w:bookmarkEnd w:id="234"/>
    <w:bookmarkStart w:name="z3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Оформлено извещение (форма № 280) № _____ от "___" _______ 20__ года на сумму ______________ тенге.</w:t>
      </w:r>
    </w:p>
    <w:bookmarkEnd w:id="235"/>
    <w:p>
      <w:pPr>
        <w:spacing w:after="0"/>
        <w:ind w:left="0"/>
        <w:jc w:val="both"/>
      </w:pPr>
      <w:bookmarkStart w:name="z359" w:id="236"/>
      <w:r>
        <w:rPr>
          <w:rFonts w:ascii="Times New Roman"/>
          <w:b w:val="false"/>
          <w:i w:val="false"/>
          <w:color w:val="000000"/>
          <w:sz w:val="28"/>
        </w:rPr>
        <w:t>
      13. Аттестат выдан в связи с ________________________________________________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20____ года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(наименование населенного пункта)</w:t>
      </w:r>
    </w:p>
    <w:bookmarkStart w:name="z3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Подписи: </w:t>
      </w:r>
    </w:p>
    <w:bookmarkEnd w:id="237"/>
    <w:bookmarkStart w:name="z3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 ___________________________</w:t>
      </w:r>
    </w:p>
    <w:bookmarkEnd w:id="238"/>
    <w:bookmarkStart w:name="z3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 ___________________________ </w:t>
      </w:r>
    </w:p>
    <w:bookmarkEnd w:id="239"/>
    <w:p>
      <w:pPr>
        <w:spacing w:after="0"/>
        <w:ind w:left="0"/>
        <w:jc w:val="both"/>
      </w:pPr>
      <w:bookmarkStart w:name="z363" w:id="240"/>
      <w:r>
        <w:rPr>
          <w:rFonts w:ascii="Times New Roman"/>
          <w:b w:val="false"/>
          <w:i w:val="false"/>
          <w:color w:val="000000"/>
          <w:sz w:val="28"/>
        </w:rPr>
        <w:t>
      Правильность записей, указанных в аттестате, подтверждаю _______ 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(подпись) (фамилия и инициалы) </w:t>
      </w:r>
    </w:p>
    <w:p>
      <w:pPr>
        <w:spacing w:after="0"/>
        <w:ind w:left="0"/>
        <w:jc w:val="both"/>
      </w:pPr>
      <w:bookmarkStart w:name="z364" w:id="241"/>
      <w:r>
        <w:rPr>
          <w:rFonts w:ascii="Times New Roman"/>
          <w:b w:val="false"/>
          <w:i w:val="false"/>
          <w:color w:val="000000"/>
          <w:sz w:val="28"/>
        </w:rPr>
        <w:t>
      Отметка о подтверждении: __________________ ___________ 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(должность)       (подпись) (фамилия и инициалы)</w:t>
      </w:r>
    </w:p>
    <w:bookmarkStart w:name="z3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42"/>
    <w:bookmarkStart w:name="z3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3"/>
    <w:bookmarkStart w:name="z3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244"/>
    <w:bookmarkStart w:name="z3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– индивидуальный идентификационный номер.</w:t>
      </w:r>
    </w:p>
    <w:bookmarkEnd w:id="245"/>
    <w:bookmarkStart w:name="z3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ИИК – индивидуальный идентификационный код.</w:t>
      </w:r>
    </w:p>
    <w:bookmarkEnd w:id="246"/>
    <w:bookmarkStart w:name="z3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ПП РК – постановление Правительства Республики Казахстан.</w:t>
      </w:r>
    </w:p>
    <w:bookmarkEnd w:id="247"/>
    <w:bookmarkStart w:name="z3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денежном аттестате расчет выплат пишется за полный месяц с указанием обеспеченности по какое число включительно.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</w:t>
      </w:r>
    </w:p>
    <w:bookmarkEnd w:id="249"/>
    <w:p>
      <w:pPr>
        <w:spacing w:after="0"/>
        <w:ind w:left="0"/>
        <w:jc w:val="both"/>
      </w:pPr>
      <w:bookmarkStart w:name="z377" w:id="2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или условное наименование РГУ, выдавшей аттестат,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удостоверяет, что ________________________________, с ним__________________________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(воинское звание)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цифрами, прописью)</w:t>
      </w:r>
    </w:p>
    <w:bookmarkStart w:name="z3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следующими видами выплат из расчета:</w:t>
      </w:r>
    </w:p>
    <w:bookmarkEnd w:id="251"/>
    <w:bookmarkStart w:name="z3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 окладом _________________________ тенге по _________20__ года;</w:t>
      </w:r>
    </w:p>
    <w:bookmarkEnd w:id="252"/>
    <w:bookmarkStart w:name="z3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почтовыми расходами _________________________ тенге по _________20__ года.</w:t>
      </w:r>
    </w:p>
    <w:bookmarkEnd w:id="253"/>
    <w:p>
      <w:pPr>
        <w:spacing w:after="0"/>
        <w:ind w:left="0"/>
        <w:jc w:val="both"/>
      </w:pPr>
      <w:bookmarkStart w:name="z381" w:id="254"/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(сумма цифрами, прописью)</w:t>
      </w:r>
    </w:p>
    <w:bookmarkStart w:name="z3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службы, дающий право на установление должностного оклада на 1 _______ 20__ года составляет: ____ лет, ____ месяцев, ____ дней.</w:t>
      </w:r>
    </w:p>
    <w:bookmarkEnd w:id="255"/>
    <w:bookmarkStart w:name="z3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Удержаны обязательные пенсионные взносы____________________________ тенге по _________20__ года.</w:t>
      </w:r>
    </w:p>
    <w:bookmarkEnd w:id="256"/>
    <w:bookmarkStart w:name="z3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Тарифный разряд/категория составлял _______________________</w:t>
      </w:r>
    </w:p>
    <w:bookmarkEnd w:id="257"/>
    <w:bookmarkStart w:name="z3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Находились в распоряжении с "___" _______ 20__ года в связи с _______________</w:t>
      </w:r>
    </w:p>
    <w:bookmarkEnd w:id="258"/>
    <w:bookmarkStart w:name="z3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59"/>
    <w:bookmarkStart w:name="z3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_____________________________________________________________________</w:t>
      </w:r>
    </w:p>
    <w:bookmarkEnd w:id="260"/>
    <w:bookmarkStart w:name="z3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проезд до станции _________________ выданы воинские перевозочные документы форма 1 № _____ __________ на ______ человека, до станции _________________ выданы воинские перевозочные документы форма 1 № _____ ___________ на ______ человека.</w:t>
      </w:r>
    </w:p>
    <w:bookmarkEnd w:id="261"/>
    <w:bookmarkStart w:name="z3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Оформлено извещение (форма № 280) № _____ от "___" _______ 20__ года на сумму ______________ тенге.</w:t>
      </w:r>
    </w:p>
    <w:bookmarkEnd w:id="262"/>
    <w:bookmarkStart w:name="z3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Аттестат выдан в связи с __________________________________________________</w:t>
      </w:r>
    </w:p>
    <w:bookmarkEnd w:id="263"/>
    <w:bookmarkStart w:name="z3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64"/>
    <w:p>
      <w:pPr>
        <w:spacing w:after="0"/>
        <w:ind w:left="0"/>
        <w:jc w:val="both"/>
      </w:pPr>
      <w:bookmarkStart w:name="z392" w:id="265"/>
      <w:r>
        <w:rPr>
          <w:rFonts w:ascii="Times New Roman"/>
          <w:b w:val="false"/>
          <w:i w:val="false"/>
          <w:color w:val="000000"/>
          <w:sz w:val="28"/>
        </w:rPr>
        <w:t>
      "___" ________ 20____ года _________________________________________________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(наименование населенного пункта)</w:t>
      </w:r>
    </w:p>
    <w:bookmarkStart w:name="z3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Подписи: </w:t>
      </w:r>
    </w:p>
    <w:bookmarkEnd w:id="266"/>
    <w:bookmarkStart w:name="z3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 ___________________________  </w:t>
      </w:r>
    </w:p>
    <w:bookmarkEnd w:id="267"/>
    <w:bookmarkStart w:name="z3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 ___________________________</w:t>
      </w:r>
    </w:p>
    <w:bookmarkEnd w:id="268"/>
    <w:p>
      <w:pPr>
        <w:spacing w:after="0"/>
        <w:ind w:left="0"/>
        <w:jc w:val="both"/>
      </w:pPr>
      <w:bookmarkStart w:name="z396" w:id="269"/>
      <w:r>
        <w:rPr>
          <w:rFonts w:ascii="Times New Roman"/>
          <w:b w:val="false"/>
          <w:i w:val="false"/>
          <w:color w:val="000000"/>
          <w:sz w:val="28"/>
        </w:rPr>
        <w:t>
      Отметка о подтверждении: ___________________ ___________ 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(должность)             (подпись)   (фамилия и инициалы)</w:t>
      </w:r>
    </w:p>
    <w:bookmarkStart w:name="z3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70"/>
    <w:bookmarkStart w:name="z3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25</w:t>
      </w:r>
    </w:p>
    <w:bookmarkEnd w:id="271"/>
    <w:bookmarkStart w:name="z3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военнослужащих: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" w:id="273"/>
      <w:r>
        <w:rPr>
          <w:rFonts w:ascii="Times New Roman"/>
          <w:b w:val="false"/>
          <w:i w:val="false"/>
          <w:color w:val="000000"/>
          <w:sz w:val="28"/>
        </w:rPr>
        <w:t>
      Отметка о подтверждении: ___________________ ___________ ___________________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(должность)               (подпись) (фамилия и инициалы)</w:t>
      </w:r>
    </w:p>
    <w:bookmarkStart w:name="z4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 20__ года</w:t>
      </w:r>
    </w:p>
    <w:bookmarkEnd w:id="274"/>
    <w:bookmarkStart w:name="z4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5"/>
    <w:bookmarkStart w:name="z4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276"/>
    <w:bookmarkStart w:name="z4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– индивидуальный идентификационный номер.</w:t>
      </w:r>
    </w:p>
    <w:bookmarkEnd w:id="277"/>
    <w:bookmarkStart w:name="z4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ИИК – индивидуальный идентификационный код.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0" w:id="2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РГУ)</w:t>
      </w:r>
    </w:p>
    <w:bookmarkStart w:name="z41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исполнительных документов за _________ 20___года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должника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(данные) взыскателя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входящий номер исполнительного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взыскателя (ИИН (БИН), ИИК, наименование банка)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Исполнительного документа (когда и кем выдан)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судебного исполнителя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удержания (%,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начало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 в текущем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конец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перечислении (номер и дата документа)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2" w:id="281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(должность, подпись, фамилия и инициалы)</w:t>
      </w:r>
    </w:p>
    <w:p>
      <w:pPr>
        <w:spacing w:after="0"/>
        <w:ind w:left="0"/>
        <w:jc w:val="both"/>
      </w:pPr>
      <w:bookmarkStart w:name="z413" w:id="282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(должность, подпись, фамилия и инициалы)</w:t>
      </w:r>
    </w:p>
    <w:bookmarkStart w:name="z4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3"/>
    <w:bookmarkStart w:name="z4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284"/>
    <w:bookmarkStart w:name="z4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– индивидуальный идентификационный номер.</w:t>
      </w:r>
    </w:p>
    <w:bookmarkEnd w:id="285"/>
    <w:bookmarkStart w:name="z4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БИН – бизнес идентификационный номер.</w:t>
      </w:r>
    </w:p>
    <w:bookmarkEnd w:id="286"/>
    <w:bookmarkStart w:name="z4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ИИК – индивидуальный идентификационный код.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3" w:id="2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РГУ)</w:t>
      </w:r>
    </w:p>
    <w:bookmarkStart w:name="z4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полученной и переданной документации финансовым подразделением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подпись лица сдавшего документ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листов/приложений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подпись лица получившего документ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90"/>
    <w:bookmarkStart w:name="z4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РГУ – республиканское государственное учреждение.</w:t>
      </w:r>
    </w:p>
    <w:bookmarkEnd w:id="291"/>
    <w:bookmarkStart w:name="z4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журнале учета полученной документации ставятся подписи сдающего и принимающего лиц. Данная книга должна быть в установленном порядке пронумерована, прошнурована и зарегистрирована в делопроизводстве.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эмиссии за ___ квартал 20___ года</w:t>
      </w:r>
    </w:p>
    <w:bookmarkEnd w:id="293"/>
    <w:p>
      <w:pPr>
        <w:spacing w:after="0"/>
        <w:ind w:left="0"/>
        <w:jc w:val="both"/>
      </w:pPr>
      <w:bookmarkStart w:name="z433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(наименование РГУ)</w:t>
      </w:r>
    </w:p>
    <w:bookmarkStart w:name="z4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№ _______________ от "___" ______ ____ года</w:t>
      </w:r>
    </w:p>
    <w:bookmarkEnd w:id="295"/>
    <w:bookmarkStart w:name="z4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 "___" _______ ____ года по "___" _______ ____ год </w:t>
      </w:r>
    </w:p>
    <w:bookmarkEnd w:id="296"/>
    <w:bookmarkStart w:name="z4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объекта _______________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загрязняющего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годовой лимит по разрешению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квартал (тонн)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периода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тонн/в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7" w:id="298"/>
      <w:r>
        <w:rPr>
          <w:rFonts w:ascii="Times New Roman"/>
          <w:b w:val="false"/>
          <w:i w:val="false"/>
          <w:color w:val="000000"/>
          <w:sz w:val="28"/>
        </w:rPr>
        <w:t>
      Материальный бухгалтер финансового подразделения ___________________________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(воинское звание, подпись, фамилия, инициалы)</w:t>
      </w:r>
    </w:p>
    <w:bookmarkStart w:name="z4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9"/>
    <w:bookmarkStart w:name="z4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МРП – месячный расчетный показатель.</w:t>
      </w:r>
    </w:p>
    <w:bookmarkEnd w:id="300"/>
    <w:bookmarkStart w:name="z4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РГУ – республиканское государственное учреждение.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</w:tr>
    </w:tbl>
    <w:bookmarkStart w:name="z44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дел и должности материально-ответственного лица</w:t>
      </w:r>
    </w:p>
    <w:bookmarkEnd w:id="302"/>
    <w:bookmarkStart w:name="z4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20__года населенный пункт ____________________________</w:t>
      </w:r>
    </w:p>
    <w:bookmarkEnd w:id="303"/>
    <w:p>
      <w:pPr>
        <w:spacing w:after="0"/>
        <w:ind w:left="0"/>
        <w:jc w:val="both"/>
      </w:pPr>
      <w:bookmarkStart w:name="z448" w:id="304"/>
      <w:r>
        <w:rPr>
          <w:rFonts w:ascii="Times New Roman"/>
          <w:b w:val="false"/>
          <w:i w:val="false"/>
          <w:color w:val="000000"/>
          <w:sz w:val="28"/>
        </w:rPr>
        <w:t>
      Внутренняя проверочная комиссия в составе председателя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прием-передачу дел и должности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(наименование должности)</w:t>
      </w:r>
    </w:p>
    <w:bookmarkStart w:name="z4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приема-передачи дел и должности:</w:t>
      </w:r>
    </w:p>
    <w:bookmarkEnd w:id="305"/>
    <w:bookmarkStart w:name="z4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Обеспеченность руководящими документами, книгами и бланками учета.</w:t>
      </w:r>
    </w:p>
    <w:bookmarkEnd w:id="306"/>
    <w:bookmarkStart w:name="z4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Правильность оформления и хранения учетных документов, состояние первичной документации и архива.</w:t>
      </w:r>
    </w:p>
    <w:bookmarkEnd w:id="307"/>
    <w:bookmarkStart w:name="z4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Результаты инвентаризации (оформляются в соответствии с Правилами проведения инвентаризации). </w:t>
      </w:r>
    </w:p>
    <w:bookmarkEnd w:id="308"/>
    <w:bookmarkStart w:name="z4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акте освещаются и другие вопросы.</w:t>
      </w:r>
    </w:p>
    <w:bookmarkEnd w:id="309"/>
    <w:bookmarkStart w:name="z4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инвентаризационные описи (сличительные ведомости), акт контрольной проверки инвентаризации ценностей, ведомость результатов, выявленных инвентаризацией.</w:t>
      </w:r>
    </w:p>
    <w:bookmarkEnd w:id="310"/>
    <w:p>
      <w:pPr>
        <w:spacing w:after="0"/>
        <w:ind w:left="0"/>
        <w:jc w:val="both"/>
      </w:pPr>
      <w:bookmarkStart w:name="z455" w:id="31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____________________________________________________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(подпись, воинское звание, фамилия и инициалы)</w:t>
      </w:r>
    </w:p>
    <w:p>
      <w:pPr>
        <w:spacing w:after="0"/>
        <w:ind w:left="0"/>
        <w:jc w:val="both"/>
      </w:pPr>
      <w:bookmarkStart w:name="z456" w:id="31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(подпись, воинское звание, фамилия и инициалы)</w:t>
      </w:r>
    </w:p>
    <w:p>
      <w:pPr>
        <w:spacing w:after="0"/>
        <w:ind w:left="0"/>
        <w:jc w:val="both"/>
      </w:pPr>
      <w:bookmarkStart w:name="z457" w:id="313"/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_____________________________________________________________________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(подпись, воинское звание, фамилия и инициалы)</w:t>
      </w:r>
    </w:p>
    <w:p>
      <w:pPr>
        <w:spacing w:after="0"/>
        <w:ind w:left="0"/>
        <w:jc w:val="both"/>
      </w:pPr>
      <w:bookmarkStart w:name="z458" w:id="314"/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(подпись, воинское звание, фамилия и инициалы)</w:t>
      </w:r>
    </w:p>
    <w:bookmarkStart w:name="z4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20__года</w:t>
      </w:r>
    </w:p>
    <w:bookmarkEnd w:id="315"/>
    <w:bookmarkStart w:name="z4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по "____" _______________ 20____ года</w:t>
      </w:r>
    </w:p>
    <w:bookmarkEnd w:id="317"/>
    <w:bookmarkStart w:name="z46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 № _______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 операции)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 и его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 и его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транспортного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(сорт)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(отгрузить)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(отгружено)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31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(сорт)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(отгрузить)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(отгружено)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8" w:id="3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(указываются номера и даты накладных, по которым выдано военное имущество по наряду)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469" w:id="321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470" w:id="322"/>
      <w:r>
        <w:rPr>
          <w:rFonts w:ascii="Times New Roman"/>
          <w:b w:val="false"/>
          <w:i w:val="false"/>
          <w:color w:val="000000"/>
          <w:sz w:val="28"/>
        </w:rPr>
        <w:t>
      Выдал (сдал) ______________________________________________________________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471" w:id="323"/>
      <w:r>
        <w:rPr>
          <w:rFonts w:ascii="Times New Roman"/>
          <w:b w:val="false"/>
          <w:i w:val="false"/>
          <w:color w:val="000000"/>
          <w:sz w:val="28"/>
        </w:rPr>
        <w:t>
      Получил (принял) __________________________________________________________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(подпись, фамилия и инициалы)</w:t>
      </w:r>
    </w:p>
    <w:bookmarkStart w:name="z47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______________________ 20____года</w:t>
      </w:r>
    </w:p>
    <w:bookmarkEnd w:id="324"/>
    <w:bookmarkStart w:name="z47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приложению 31</w:t>
      </w:r>
    </w:p>
    <w:bookmarkEnd w:id="325"/>
    <w:bookmarkStart w:name="z47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Наряд является распорядительным документом грузоотправителю на отпуск (отгрузку, отправку, передачу), а грузополучателю – на прием военного имущества.</w:t>
      </w:r>
    </w:p>
    <w:bookmarkEnd w:id="326"/>
    <w:bookmarkStart w:name="z47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Наряд подписывается начальником ОВУ (обеспечения) и лицом, ответственным за ведение учета. Эти подписи заверяются соответствующей печатью.</w:t>
      </w:r>
    </w:p>
    <w:bookmarkEnd w:id="327"/>
    <w:bookmarkStart w:name="z47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отгрузке военного имущества железнодорожным (воздушным, морским) транспортом в заголовочной части наряда под реквизитом "Грузополучатель и его почтовый адрес", кроме этих данных записываются наименования станции (аэропорта, порта) назначения и железной дороги.</w:t>
      </w:r>
    </w:p>
    <w:bookmarkEnd w:id="328"/>
    <w:bookmarkStart w:name="z47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содержательной части наряда в графе 10 по соответствующим строкам записываются реквизиты-основания, показывающие: категорию, сорт, плотность и иные характеристики качества военного имущества (в том числе крепость спирта), если их фактическое состояние не соответствует реквизитам основаниям, записанным в графе 5.</w:t>
      </w:r>
    </w:p>
    <w:bookmarkEnd w:id="329"/>
    <w:bookmarkStart w:name="z47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отпуске служебной литературы (технической документации) номера ее экземпляров записываются в графе 8.</w:t>
      </w:r>
    </w:p>
    <w:bookmarkEnd w:id="330"/>
    <w:bookmarkStart w:name="z4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конце содержания наряда указывается номер и дата накладной, по которым выдано военное имущество по наряду.</w:t>
      </w:r>
    </w:p>
    <w:bookmarkEnd w:id="331"/>
    <w:bookmarkStart w:name="z4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ОВУ – орган военного управления.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РГУ № ___</w:t>
      </w:r>
    </w:p>
    <w:bookmarkEnd w:id="333"/>
    <w:bookmarkStart w:name="z4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РГУ ________________________________</w:t>
      </w:r>
    </w:p>
    <w:bookmarkEnd w:id="334"/>
    <w:bookmarkStart w:name="z4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учету по состоянию на "___"_____20__года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(сорт)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" w:id="3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(указываются номера накладных, по которым выдано военное имущество по наряду)</w:t>
      </w:r>
    </w:p>
    <w:bookmarkStart w:name="z4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непогашенных начетов по утратам военного имущества___________ тенге _____тиын.</w:t>
      </w:r>
    </w:p>
    <w:bookmarkEnd w:id="337"/>
    <w:p>
      <w:pPr>
        <w:spacing w:after="0"/>
        <w:ind w:left="0"/>
        <w:jc w:val="both"/>
      </w:pPr>
      <w:bookmarkStart w:name="z490" w:id="338"/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последней проверки "____" _______________ 20____года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491" w:id="339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492" w:id="340"/>
      <w:r>
        <w:rPr>
          <w:rFonts w:ascii="Times New Roman"/>
          <w:b w:val="false"/>
          <w:i w:val="false"/>
          <w:color w:val="000000"/>
          <w:sz w:val="28"/>
        </w:rPr>
        <w:t>
      С указанным в аттестате количеством и качеством военного имущества, числящегося за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РГУ, согласен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(должность, воинское звание, подпись, фамилия и инициалы)</w:t>
      </w:r>
    </w:p>
    <w:bookmarkStart w:name="z49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____________________20 ___ года</w:t>
      </w:r>
    </w:p>
    <w:bookmarkEnd w:id="341"/>
    <w:bookmarkStart w:name="z49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Действительна по "_____" _______________ 20 ___ года</w:t>
      </w:r>
    </w:p>
    <w:bookmarkEnd w:id="343"/>
    <w:bookmarkStart w:name="z50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Разнарядка № _____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(цель)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(орган управления)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имущества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3" w:id="347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(должность, воинское звание, подпись, фамилия и инициалы)</w:t>
      </w:r>
    </w:p>
    <w:bookmarkStart w:name="z50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 20 ___ года</w:t>
      </w:r>
    </w:p>
    <w:bookmarkEnd w:id="348"/>
    <w:bookmarkStart w:name="z50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33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(порт, аэропорт)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грузополучателя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отправки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грузоотправителя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транспортного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документа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приложению 33</w:t>
      </w:r>
    </w:p>
    <w:bookmarkEnd w:id="351"/>
    <w:bookmarkStart w:name="z5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Разнарядка является распорядительным документом на отпуск (выдачу, отгрузку, отправку) одного и того же военного имущества нескольким грузополучателям.</w:t>
      </w:r>
    </w:p>
    <w:bookmarkEnd w:id="352"/>
    <w:bookmarkStart w:name="z5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Разнарядка составляется в ОВУ (обеспечения) в двух экземплярах и направляется грузоотправителю.</w:t>
      </w:r>
    </w:p>
    <w:bookmarkEnd w:id="353"/>
    <w:bookmarkStart w:name="z51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Разнарядка подписывается начальником ОВУ (обеспечения) и лицом, ответственным за ведение учета.</w:t>
      </w:r>
    </w:p>
    <w:bookmarkEnd w:id="354"/>
    <w:bookmarkStart w:name="z5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исполнении разнарядки ее второй экземпляр возвращается в ОВУ (обеспечения), выдавший разнарядку.</w:t>
      </w:r>
    </w:p>
    <w:bookmarkEnd w:id="355"/>
    <w:bookmarkStart w:name="z5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разнарядки не должен превышать трех месяцев.</w:t>
      </w:r>
    </w:p>
    <w:bookmarkEnd w:id="356"/>
    <w:bookmarkStart w:name="z5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ОВУ – орган военного управления.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Действительна по "___" __________20__года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20__года</w:t>
            </w:r>
          </w:p>
        </w:tc>
      </w:tr>
    </w:tbl>
    <w:bookmarkStart w:name="z52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Раздаточно-сдаточная ведомость №____ боеприпасов (ракет) на складе за ___________________ 20__года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партии, год изготовления, завод-изготовитель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(штук)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и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Сдано обратно (штук)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несданных (штук)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сдаче и 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неизрасходованных боеприпасов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боеприпасов (с осечками)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гильз стреляных, элементов ракет, огнеметов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пучков, двигателей от огнеметов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огнеметов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 от огнеметов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1" w:id="360"/>
      <w:r>
        <w:rPr>
          <w:rFonts w:ascii="Times New Roman"/>
          <w:b w:val="false"/>
          <w:i w:val="false"/>
          <w:color w:val="000000"/>
          <w:sz w:val="28"/>
        </w:rPr>
        <w:t>
      Отпуск (выдачу) разрешил _________________________________________________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(должность, воинское звание, подпись, фамилия и инициалы)</w:t>
      </w:r>
    </w:p>
    <w:bookmarkStart w:name="z5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ведомости боеприпасы (ракеты): </w:t>
      </w:r>
    </w:p>
    <w:bookmarkEnd w:id="361"/>
    <w:p>
      <w:pPr>
        <w:spacing w:after="0"/>
        <w:ind w:left="0"/>
        <w:jc w:val="both"/>
      </w:pPr>
      <w:bookmarkStart w:name="z523" w:id="362"/>
      <w:r>
        <w:rPr>
          <w:rFonts w:ascii="Times New Roman"/>
          <w:b w:val="false"/>
          <w:i w:val="false"/>
          <w:color w:val="000000"/>
          <w:sz w:val="28"/>
        </w:rPr>
        <w:t>
      Выдал _________________________________________________________________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524" w:id="363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_________________________________________________________________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525" w:id="364"/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_______________________________________________________________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(должность, воинское звание, подпись, фамилия и инициалы)</w:t>
      </w:r>
    </w:p>
    <w:bookmarkStart w:name="z5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20___года</w:t>
      </w:r>
    </w:p>
    <w:bookmarkEnd w:id="365"/>
    <w:bookmarkStart w:name="z5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приложению 34</w:t>
      </w:r>
    </w:p>
    <w:bookmarkEnd w:id="366"/>
    <w:bookmarkStart w:name="z5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Раздаточно-сдаточная ведомость предназначена для учета выданных складом РГУ на стрельбы артиллерийских и минометных выстрелов, ракет, зенитных ракет ближнего действия, ручных и противотанковых гранат, патронов стрелкового оружия, пиротехнических и имитационных средств, а также для контроля за их расходом и возвратом.</w:t>
      </w:r>
    </w:p>
    <w:bookmarkEnd w:id="367"/>
    <w:bookmarkStart w:name="z5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Раздаточно-сдаточная ведется начальником склада. Записи о выдаче боеприпасов подразделениям производятся на основании письменных заявок их начальников с отметкой начальника подразделения ракетно-артиллерийского вооружения о количестве боеприпасов, разрешенных к выдаче.</w:t>
      </w:r>
    </w:p>
    <w:bookmarkEnd w:id="368"/>
    <w:bookmarkStart w:name="z5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Раздаточно-сдаточная ведомость составляется отдельно на каждую номенклатуру боеприпасов (в том числе ракет), зенитных ракет ближнего действия, пиротехнических и имитационных средств.</w:t>
      </w:r>
    </w:p>
    <w:bookmarkEnd w:id="369"/>
    <w:bookmarkStart w:name="z5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полученное со склада военное имущество получатели расписываются в графе 6 ведомости.</w:t>
      </w:r>
    </w:p>
    <w:bookmarkEnd w:id="370"/>
    <w:bookmarkStart w:name="z5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ведомости при выдаче ракет и зенитных ракет ближнего действия записываются номер партии сборки (изготовления), год изготовления и завод-изготовитель, а в графах 4, 7, 10 и 16 – номера каждой единицы.</w:t>
      </w:r>
    </w:p>
    <w:bookmarkEnd w:id="371"/>
    <w:bookmarkStart w:name="z5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израсходованных и сданных предметов, указанных в графах 7-19, подтверждается распиской сдающего в графе 20.</w:t>
      </w:r>
    </w:p>
    <w:bookmarkEnd w:id="372"/>
    <w:bookmarkStart w:name="z5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одной ведомости разрешается вести записи в течении пяти дней, после чего подводится итог по всем подразделениям. Общее количество выданных и принятых обратно предметов подтверждается подписями начальника склада.</w:t>
      </w:r>
    </w:p>
    <w:bookmarkEnd w:id="373"/>
    <w:bookmarkStart w:name="z5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склада по итоговым данным графы 7 списывает израсходованные боеприпасы и зенитные ракеты ближнего действия по соответствующим карточкам учета и записывает на приход патроны с осечками, стреляные гильзы, пучки пороха и укупорку.</w:t>
      </w:r>
    </w:p>
    <w:bookmarkEnd w:id="374"/>
    <w:bookmarkStart w:name="z5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Стреляные гильзы, свободная укупорка и пучки пороха записываются на приход в отдельных карточках учета.</w:t>
      </w:r>
    </w:p>
    <w:bookmarkEnd w:id="375"/>
    <w:bookmarkStart w:name="z5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аттестатов военнослужащего</w:t>
      </w:r>
    </w:p>
    <w:bookmarkEnd w:id="377"/>
    <w:bookmarkStart w:name="z54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Серия ______________ № _________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подразделение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РГУ</w:t>
      </w:r>
    </w:p>
    <w:bookmarkEnd w:id="378"/>
    <w:bookmarkStart w:name="z54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"_____" ___________________20__года</w:t>
      </w:r>
    </w:p>
    <w:bookmarkEnd w:id="379"/>
    <w:bookmarkStart w:name="z54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"_____" _________________20__года</w:t>
      </w:r>
    </w:p>
    <w:bookmarkEnd w:id="380"/>
    <w:bookmarkStart w:name="z54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аттестата №_________________</w:t>
      </w:r>
    </w:p>
    <w:bookmarkEnd w:id="381"/>
    <w:bookmarkStart w:name="z5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военнослужащего____________________________________________</w:t>
      </w:r>
    </w:p>
    <w:bookmarkEnd w:id="382"/>
    <w:bookmarkStart w:name="z5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</w:t>
      </w:r>
    </w:p>
    <w:bookmarkEnd w:id="383"/>
    <w:bookmarkStart w:name="z5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_______________________________________________________</w:t>
      </w:r>
    </w:p>
    <w:bookmarkEnd w:id="384"/>
    <w:bookmarkStart w:name="z5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(отправитель)</w:t>
      </w:r>
    </w:p>
    <w:bookmarkEnd w:id="385"/>
    <w:bookmarkStart w:name="z5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___________________________________________________________</w:t>
      </w:r>
    </w:p>
    <w:bookmarkEnd w:id="386"/>
    <w:bookmarkStart w:name="z5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(получатель)</w:t>
      </w:r>
    </w:p>
    <w:bookmarkEnd w:id="387"/>
    <w:bookmarkStart w:name="z5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военного имущества_____________________________________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аттестата военнослужащего №______</w:t>
            </w:r>
          </w:p>
          <w:bookmarkEnd w:id="3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Книжка № _______ Серия______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(вооружение, техника, имущество) выданные_________________________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убывшему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"___" 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учета №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получил_____________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военное имущество списано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учета, талон аттестата подшит в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"__"________20___года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(дата выдачи) 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талона аттестата Оборотная сторона  корешка аттестата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(дата выдачи) прописью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Перечисленное в аттестате военное имущество, его количество, качество и сроки выдачи показаны правильно</w:t>
      </w:r>
    </w:p>
    <w:bookmarkEnd w:id="392"/>
    <w:p>
      <w:pPr>
        <w:spacing w:after="0"/>
        <w:ind w:left="0"/>
        <w:jc w:val="both"/>
      </w:pPr>
      <w:bookmarkStart w:name="z581" w:id="3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(подпись лица, которому выдан аттестат)</w:t>
      </w:r>
    </w:p>
    <w:p>
      <w:pPr>
        <w:spacing w:after="0"/>
        <w:ind w:left="0"/>
        <w:jc w:val="both"/>
      </w:pPr>
      <w:bookmarkStart w:name="z582" w:id="3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_____________________________________________________________________________________________________ 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583" w:id="395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 _______________________________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(должность, воинское звание, подпись, фамилия и инициалы)</w:t>
      </w:r>
    </w:p>
    <w:bookmarkStart w:name="z5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_____________20___года</w:t>
      </w:r>
    </w:p>
    <w:bookmarkEnd w:id="396"/>
    <w:bookmarkStart w:name="z58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приложению 35</w:t>
      </w:r>
    </w:p>
    <w:bookmarkEnd w:id="397"/>
    <w:bookmarkStart w:name="z5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Аттестат военнослужащего является документом, дающим право на зачисление военнослужащего или военнослужащих в составе подразделения (команды) на обеспечение военным имуществом и снятие с обеспечения.</w:t>
      </w:r>
    </w:p>
    <w:bookmarkEnd w:id="398"/>
    <w:bookmarkStart w:name="z5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аттестате отражается обеспеченность военнослужащего (военнослужащих) военным имуществом при переводе к новому месту службы или убытии в командировку, отпуск и на лечение.</w:t>
      </w:r>
    </w:p>
    <w:bookmarkEnd w:id="399"/>
    <w:bookmarkStart w:name="z5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Заполненные, но неиспользованные, а также испорченные бланки аттестатов перечеркиваются и хранятся вместе с корешками.</w:t>
      </w:r>
    </w:p>
    <w:bookmarkEnd w:id="400"/>
    <w:bookmarkStart w:name="z5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года неиспользованные, а также испорченные бланки аттестатов уничтожаются с составлением об этом акта на уничтожение.</w:t>
      </w:r>
    </w:p>
    <w:bookmarkEnd w:id="401"/>
    <w:bookmarkStart w:name="z5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по "____" _____________ 20 __ года</w:t>
      </w:r>
    </w:p>
    <w:bookmarkEnd w:id="403"/>
    <w:bookmarkStart w:name="z59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 № _____ на ремонт (изготовление, обработку)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(цель)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(орган управления)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Сдатчик (отправитель)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(ремонтное подразделение, государственное учреждение)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имущества (индекс, № чертежа)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4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(код) ремонта (обработки)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выполненных работах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8" w:id="4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(указываются № накладных, по которым выдано военное имущество по наряду)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599" w:id="407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         (должность, воинское звание, подпись, фамилия и инициалы) 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600" w:id="408"/>
      <w:r>
        <w:rPr>
          <w:rFonts w:ascii="Times New Roman"/>
          <w:b w:val="false"/>
          <w:i w:val="false"/>
          <w:color w:val="000000"/>
          <w:sz w:val="28"/>
        </w:rPr>
        <w:t>
      Перечисленное в наряде для ремонта (обработки) военное имущество: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601" w:id="409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(должность, воинское звание, подпись, фамилия и инициалы)</w:t>
      </w:r>
    </w:p>
    <w:bookmarkStart w:name="z6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410"/>
    <w:bookmarkStart w:name="z6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Отремонтированное (обработанное, изготовленное) военное имущество: </w:t>
      </w:r>
    </w:p>
    <w:bookmarkEnd w:id="411"/>
    <w:p>
      <w:pPr>
        <w:spacing w:after="0"/>
        <w:ind w:left="0"/>
        <w:jc w:val="both"/>
      </w:pPr>
      <w:bookmarkStart w:name="z604" w:id="412"/>
      <w:r>
        <w:rPr>
          <w:rFonts w:ascii="Times New Roman"/>
          <w:b w:val="false"/>
          <w:i w:val="false"/>
          <w:color w:val="000000"/>
          <w:sz w:val="28"/>
        </w:rPr>
        <w:t>
      сдал ______________________________________________________________________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(должность, воинское звание, подпись, фамилия и инициалы)</w:t>
      </w:r>
    </w:p>
    <w:p>
      <w:pPr>
        <w:spacing w:after="0"/>
        <w:ind w:left="0"/>
        <w:jc w:val="both"/>
      </w:pPr>
      <w:bookmarkStart w:name="z605" w:id="413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(должность, воинское звание, подпись, фамилия и инициалы)</w:t>
      </w:r>
    </w:p>
    <w:bookmarkStart w:name="z6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___ года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415"/>
    <w:bookmarkStart w:name="z61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военного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за 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(месяц, год)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подразделения)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фамилия и инициалы материально-ответственного лица)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Сдал: </w:t>
      </w:r>
    </w:p>
    <w:bookmarkEnd w:id="417"/>
    <w:p>
      <w:pPr>
        <w:spacing w:after="0"/>
        <w:ind w:left="0"/>
        <w:jc w:val="both"/>
      </w:pPr>
      <w:bookmarkStart w:name="z614" w:id="418"/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____________________________________________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615" w:id="419"/>
      <w:r>
        <w:rPr>
          <w:rFonts w:ascii="Times New Roman"/>
          <w:b w:val="false"/>
          <w:i w:val="false"/>
          <w:color w:val="000000"/>
          <w:sz w:val="28"/>
        </w:rPr>
        <w:t>
      Принял: Начальник подразделения ___________________________________________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(подпись, фамилия и инициалы)</w:t>
      </w:r>
    </w:p>
    <w:bookmarkStart w:name="z61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РГУ)</w:t>
      </w:r>
    </w:p>
    <w:bookmarkEnd w:id="421"/>
    <w:bookmarkStart w:name="z62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наличии и движении военного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за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(месяц, год)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субсчету за подразделение: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 по субсчету за материально-ответственное лицо: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подразделение: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3" w:id="423"/>
      <w:r>
        <w:rPr>
          <w:rFonts w:ascii="Times New Roman"/>
          <w:b w:val="false"/>
          <w:i w:val="false"/>
          <w:color w:val="000000"/>
          <w:sz w:val="28"/>
        </w:rPr>
        <w:t>
      Сверено: Материально-ответственное лицо ___________________________________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624" w:id="424"/>
      <w:r>
        <w:rPr>
          <w:rFonts w:ascii="Times New Roman"/>
          <w:b w:val="false"/>
          <w:i w:val="false"/>
          <w:color w:val="000000"/>
          <w:sz w:val="28"/>
        </w:rPr>
        <w:t>
      Сдал: Начальник подразделения _____________________________________________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625" w:id="425"/>
      <w:r>
        <w:rPr>
          <w:rFonts w:ascii="Times New Roman"/>
          <w:b w:val="false"/>
          <w:i w:val="false"/>
          <w:color w:val="000000"/>
          <w:sz w:val="28"/>
        </w:rPr>
        <w:t>
      Принял: Бухгалтер _________________________________________________________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(подпись, фамилия и инициалы)</w:t>
      </w:r>
    </w:p>
    <w:bookmarkStart w:name="z6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РГУ – республиканское государственное учреждение.</w:t>
      </w:r>
    </w:p>
    <w:bookmarkEnd w:id="4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