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e289f" w14:textId="1ae28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2024–2028 учебные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4 июня 2024 года № 107-1973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Закона Республики Казахстан "Об образовании",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техническим и профессиональным образованием на 2024–2028 учебные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государственный образовательный заказ на подготовку кадров с послесредним образованием на 2024–2028 учебные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Государственного учреждения "Управление образования города Астаны"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Эталонный контрольный банк нормативных правовых актов Республики Казахстан в течение пяти рабочих дней;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Астаны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 Астаны.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107-1973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 образованием на 2024–2028 учебные годы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направление подготовки кадров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по формам обучения (количество мест)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(специалиста) за учебный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методика начального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Графический и мультимедийный дизайн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 интерьера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Декоративно-прикладное искусство и народные промыслы (по профилям)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Логистика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Гидрогеология и инженерная геология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информационные сети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информационной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переработки нефти и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видам и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 технологическими процессами (по профилю)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Мехатроника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Цифровая техника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Монтаж, техническое обслуживание и ремонт медицинской 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и управление движением на железнодорожном транспорте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устройств оперативной технологической связи на железнодорожном транспорте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и телекоммуникации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машиностроения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и техническое обслуживание подъемно-транспортных, строительно-дорожных машин и механизмов железнодорожного 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вагонов и рефрижераторного подвижного состава железных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мяса и мясных продуктов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Хлебопекарное, макаронное и кондитерское производство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производства пищевых продуктов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Мебельное производство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 и картография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Дизайн, реставрация, реконструкция гражданских 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Ландшафтный дизайн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недвижимостью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автомобильных дорог и аэродромов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железных дорог, путь и путевое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Лифтовое хозяйство и эскалаторы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инженерных систем объектов жилищно-коммунального хозяйства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оборудования и систем газоснабжения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Стандартизация, метрология и сертификация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Садово-парковое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Акушерское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работа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Гостиничный бизнес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обслуживания в сфере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железнодорожном транспорте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автомобильном транспорте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дорожного движения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107-1973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послесредним образованием на 2024–2028 учебные годы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направление подготовки кадров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по формам обучения (количество мест)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(специалиста) за учебный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методика начального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информационные сети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телекоммуникации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