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fc4a" w14:textId="0dbf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2024 года № 243/32-VIII.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1 447 481 392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952 000 000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11 165 248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481 216 144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1 134 463 550,6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20 569 474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21 560 000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990 526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357 519 515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357 519 515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(-65 071 147,6)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65 071 147,6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(-27 020 347)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87 091 494,6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00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2025 год бюджетные изъятия в республиканский бюджет в сумме 74 573 219 тысяч тенге.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с 1 января 2025 года установлены: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32 360 тенге;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62 771 тенге;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– 3 932 тенге;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46 228 тенге;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Астаны на 2025 год в сумме 13 757 635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00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Астаны на 2025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Астаны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"Байқоңыр"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"Есиль"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"Нұра"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района "Сарыарка"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района "Сарайшык" города Астаны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1 447 481 392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1 134 463 550,6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349 575 587,0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291 041 901,0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93 072 387,0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244 728 239,0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113 752 950,0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50 630 141,0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78 995 242,6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357 519 515,0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357 519 515,0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334 125 904,0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-65 071 147,6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65 071 147,6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-2 020 347,0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87 091 494,6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984 122 996,0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657 573 172,0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42 666 805,0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791 491 452,0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253 647 430,0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242 214 438,0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-2 285 801,0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-194 247 770,0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-194 247 770,0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-194 247 770,0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-30 241 038,0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-164 006 732,0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1 057 406 876,0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1 051 896 660,0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708 166 581,0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318 278 780,0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389 887 801,0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255 471 476,0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255 471 476,0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61 588 756,0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44 947 095,0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1 793 715,0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14 847 946,0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5 237 376,0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16 045 571,0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800 215 987,0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254 995 028,0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243 222 415,0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93 866 398,0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154 771 234,0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102 349 214,0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78 331 878,0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44 820 165,0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-7 040 870,0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264 140 806,0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-264 140 806,0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-264 140 806,0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-264 140 806,0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-264 140 806,0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Астаны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Образование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Общеобразовательное обучение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Общеобразовательное обучение по специальным образовательным учебным программам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Общеобразовательное обучение одаренных детей в специализированных организациях образования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Общеобразовательное обучение в государственных организациях начального, основного и общего среднего образования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подушевого финансирования в государственных организациях среднего образования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Здравоохранение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Услуги по охране материнства и детства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Пропаганда здорового образа жизни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Дополнительное обеспечение гарантированного объема бесплатной медицинской помощи по решению местных представительных органов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мероприятий по профилактике и борьбе со СПИД в Республике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дополнительного объема медицинской помощи субъектами здравоохранения, оказание услуг Call-центрами и прочие расходы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14 172 053,0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12 083 006,0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12 430 067,0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16 679 175,0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15 200 972,0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15 644 662,0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27 811 684,0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22 925 621,0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22 155 030,0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21 520 501,0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22 154 437,0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22 406 266,0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20 072 316,0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20 660 497,0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2024 года № 243/32-VIII</w:t>
            </w:r>
          </w:p>
        </w:tc>
      </w:tr>
    </w:tbl>
    <w:bookmarkStart w:name="z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"Сарайшык" города Астаны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решения маслихата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345/46-VIII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13 249 883,0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"Сарайшык" города Астаны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10 773 708,0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"Сарайшык" города Астаны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11 085 356,0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