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0ac7" w14:textId="e1f0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2024 года № 162/20-VIII. Утратило силу решением маслихата города Астаны от 25.09.2024 № 221/27-VIII.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Астаны от 25.09.2024 </w:t>
      </w:r>
      <w:r>
        <w:rPr>
          <w:rFonts w:ascii="Times New Roman"/>
          <w:b w:val="false"/>
          <w:i w:val="false"/>
          <w:color w:val="ff0000"/>
          <w:sz w:val="28"/>
        </w:rPr>
        <w:t>№ 221/27-VIII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 отдельным категориям граждан Республики Казахстан, зарегистрированным в городе Астане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маслихата </w:t>
      </w:r>
      <w:r>
        <w:rPr>
          <w:rFonts w:ascii="Times New Roman"/>
          <w:b w:val="false"/>
          <w:i w:val="false"/>
          <w:color w:val="000000"/>
          <w:sz w:val="28"/>
        </w:rPr>
        <w:t>города Астаны от 30 июня 2023 года № 45/5-VIII "О внесении изменения в решение маслихата города Нур-Султан от 16 июля 2021 года № 66/9-VI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162/20-VIII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предоставленного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городе Астане, при амбулаторном лечении бесплатно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диспансерном учете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В, порошок для приготовления концентрата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 (Дорназа альфа),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легочная гипертензия, ассоциированная с врожденными пороками сердца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Анкилозирую-щий спондилит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артрит, системный вариант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18 лет, состоящие на диспансерном учете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подкожных инъекций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лиофилизат для приготовления раствора для инъекций,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таблетка, суспензия, раствор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и салициловая кислота, спрей для наружого применения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Эвохалер (Салметерол и Флутиказон), аэрозоль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(Телмисартан),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Микардис плюс (Телмисартан и Гидрохлортиазид), таблетка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Криопиринас-социированный периодический синдром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лиофилизат для приготовления раствора для инъекций,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ответа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и пибрентасвир,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щитовидной железы T3N0M0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предстательной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яичников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капсула,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Бепантен (Декспантенол),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лейкоз, М3 клеточный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ответом на традиционную терапию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Атопический дерматит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ответом на традиционную терапию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Дупилумаб, раствор для инъекций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сироп, капли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тромбоцитопе-ническая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противопоказаний к проведению спленэктомии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Ромиплостим, порошок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спектра оптиконевро-миелита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кривошея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Алглюкозидаза альфа, порошок для приготовления концентрата для инфузий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ангионевроти-ческий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Ингибитор С1-эстеразы человеческий, лиофилизат для приготовления раствора для инъекций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демиелинизи-рующая полинейропатия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амиотрофиче-ский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Поналидомид,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легкого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дисфункция коры надпочечников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Псориатриче-ский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Этанерцепт, раствор для подкожного введения/порошок, лиофилизированный для приготовления раствора для инъекций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 (фактор свертывания крови VIII с фактором Виллебранда),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Белимумаб,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Аутоимунный гепатит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 (Месалазин), суппозитория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высоким уровнем паратгормона, находящиеся на перитонеальном диализе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Цинакальцет,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Гастростома, набор для интродукции гастростомы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тип Жане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Влажные, гигиенические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абсорбирующая,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фиксирующий,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ватный, мягкий,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эластичные для защиты и фиксации повязок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Эпадерм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Имплантация вспомогательных устройств, искусственного сердца и трансплантация сердца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стерильная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Стерильная пленочная повязка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безглютеновая для выпечки хлеба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смесь безглютеновая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безглютеновые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соус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безглютеновое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Вафли безглютеновые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безглютеновые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диспансерном учете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обмена жирных кислот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 низким содержанием длинноцепочечных триглициридов и с высоким содержанием среднецепочечных триглециридов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гастростомы с псевдобульбарным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Белково-энергетическая недостаточность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