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52c8" w14:textId="f5f5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канцелярскими принадлежностями и офисной бумагой работников системы Агентства Республики Казахстан по противодействию коррупции (Антикоррупционной службы)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 октября 2024 года № 200. Утратил силу приказом Председателя Агентства Республики Казахстан по противодействию коррупции (Антикоррупционной службы) от 16 июня 2025 года № 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16.06.2025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канцелярскими принадлежностями и офисной бумагой работников системы Агентства Республики Казахстан по противодействию коррупции (Антикоррупционной службы) (далее – Агентство)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финансово-правового обеспечения Агентства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руководителя аппарата Агентства.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200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канцелярскими принадлежностями и офисной бумагой работников системы Агентства Республики Казахстан по противодействию коррупции (Антикоррупционной службы)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офисная формата А4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сотрудников правоохранительного блока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административных государственных служащих и работников по трудовым договорам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канцелярский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Корректор+разбавитель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Папка-биговка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картонный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записей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(канцелярская)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 (100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 РГУ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общая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(75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Файл-вкладыш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Пластиковые конверты формата А4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 (текстовыделители)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штуки)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кожаная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РГУ, его заместителям, руководителю аппарата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резерв для проведения дополнительных мероприятий в размере 10 % (процентов) от общей нормы положенности работникам Агентства Республики Казахстан по противодействию коррупции (Антикоррупционная служба). Отпуск канцелярских принадлежностей и офисной бумаги обеспечивается по заявкам (с указанием оснований) на имя руководителя аппарата, руководителя территориального подразделения Агентства.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канцелярских принадлежностей и канцелярской бумаги производится на фактическое количество действующих работников;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республиканское государственное учреждение.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