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f831b" w14:textId="9bf83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27 декабря 2022 года № 28-6 "О бюджете Жетикульского сельского округа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10 мая 2023 года № 3-21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Сырымский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27 декабря 2022 года № 28-6 "О бюджете Жетикульского сельского округа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Жетикульского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32 883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1 446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31 437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34 299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тенге: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-1 416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1 416 тысяч тенге: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1 416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Предусмотреть в бюджете Жетикульского сельского округа на 2023 год трансферты из районного бюджета на общую сумму 1 956 тысяч тенге: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новую систему оплаты труда государственных служащих, основанную на факторно-бальной шкале – 1 956 тысяч тенге."; 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мая 2023 года №3-21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 №28-6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Жетикульского сельского округа на 2023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