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8e7a" w14:textId="e1a8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Елтайского сельского округа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27 декабря 2023 года № 16-5.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Елтайского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32 249 тысяч тенге: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1 263 тысячи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30 986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34 282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- 2 033 тысячи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2 033 тысячи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00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Елтайского сельского округа на 2024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2024-2026 годы".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Елтайского сельского округа на 2024 год поступления субвенции, передаваемой из районного бюджета в сумме 31 486 тысяч тенге.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2024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№16-5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2024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Сырымского районного маслихата Западно-Казахстанской области от 11.12.2024 </w:t>
      </w:r>
      <w:r>
        <w:rPr>
          <w:rFonts w:ascii="Times New Roman"/>
          <w:b w:val="false"/>
          <w:i w:val="false"/>
          <w:color w:val="ff0000"/>
          <w:sz w:val="28"/>
        </w:rPr>
        <w:t>№ 26-4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№16-5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Елтайского сельского округа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