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f42b0" w14:textId="3bf42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21 декабря 2023 года № 15-3.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районный бюджет на 2024–2026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5 024 530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1 270 651 тысяча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10 200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12 000 тысяч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3 731 679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5 896 003 тысячи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79 825 тысяч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155 064 тысячи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75 239 тысяч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2 590 тысяч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2 590 тысяч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- 953 888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953 888 тысяч тенге;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736 230 тысяч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75 239 тысяч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292 897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Сырымского районного маслихата Западно-Казахстанской области от 11.12.2024 </w:t>
      </w:r>
      <w:r>
        <w:rPr>
          <w:rFonts w:ascii="Times New Roman"/>
          <w:b w:val="false"/>
          <w:i w:val="false"/>
          <w:color w:val="000000"/>
          <w:sz w:val="28"/>
        </w:rPr>
        <w:t>№ 26-1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районный бюджет на 2024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2024-2026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"Об областном бюджете на 2024-2026 годы"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Предусмотреть в районном бюджете на 2024 год целевые трансферты из Национального фонда Республики Казахстан, республиканских, областных трансфертов и кредитов на общую сумму 3 045 407 тысяч тенге: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трансферты из республиканского бюджета – 631 277 тысяч тенге: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трансферты из республиканского бюджета – 631 277 тысяч тенге: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лиц с инвалидностью обязательными гигиеническими средствами - 11 410 тысяч тенге;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санаторно-курортное лечение – 1 029 тысяч тенге;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жилья из коммунального жилищного фонда социально-уязвимым слоям населения – 186 764 тысячи тенге;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работников казенных предприятий, содержащихся за счет средств государственного бюджета – 3 557 тысяч тенге;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библиотеки в селе Жымпиты (блочно-модульное здание) – 355 739 тысяч тенге;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электроснабжение улицы Алаш Орда в селе Жымпиты – 72 778 тысяч тенге;</w:t>
      </w:r>
    </w:p>
    <w:bookmarkEnd w:id="28"/>
    <w:bookmarkStart w:name="z2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сумма трансфертов из областного бюджета – 1 667 900 тысяч тенге:</w:t>
      </w:r>
    </w:p>
    <w:bookmarkEnd w:id="29"/>
    <w:bookmarkStart w:name="z2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30 524 тысячи тенге;</w:t>
      </w:r>
    </w:p>
    <w:bookmarkEnd w:id="30"/>
    <w:bookmarkStart w:name="z2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гарантированный социальный пакет для детей – 5 517 тысяч тенге;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социальной помощи отдельным категориям нуждающихся граждан по решениям местных представительных органов – 63 133 тысячи тенге;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прав и улучшение качества жизни инвалидов в Республике Казахстан – 56 309 тысяч тенге;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выдачу жилищных сертификатов - 10 000 тысяч тенге;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жилья из коммунального жилищного фонда социально-уязвимым слоям населения – 80 655 тысяч тенге;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подъездной дороги 0-14 километров в село Кособа – 274 979 тысяч тенге,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подъездной дороги 14-26 километров в село Кособа – 116 145 тысяч тенге;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автомобильной дороги, ведущей к мавзолею "Аулие Дадем Баба" – 248 929 тысяч тенге;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внутрипоселковых дорог улиц Ж. Молдагалиева, Б. Момышулы, С. Жонысова, Е. Сатаева села Жымпиты – 84 678 тысяч тенге;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подъездной дороги к селу Шагырлой – 82 251 тысяча тенге;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подъездной дороги к селу Булан – 219 685 тысяч тенге;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внутрипоселковых дорог улиц К. Унгарбекова, Б. Момышулы, О. Сапиева, Курмангазы, Ершуриева, С. Датова села Булдырты – 369 648 тысяч тенге;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Центра культурного досуга в селе Тоганас - 35 447 тысяч тенге;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сумма бюджетных кредитов – 736 230 тысяч тенге: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на реализацию мер социальной поддержки специалистов – 155 064 тысячи тенге;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кредитование районного бюджета на приобретение жилья – 581 166 тысяч тенге.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Сырымского районного маслихата Западно-Казахстанской области от 11.12.2024 </w:t>
      </w:r>
      <w:r>
        <w:rPr>
          <w:rFonts w:ascii="Times New Roman"/>
          <w:b w:val="false"/>
          <w:i w:val="false"/>
          <w:color w:val="000000"/>
          <w:sz w:val="28"/>
        </w:rPr>
        <w:t>№ 26-1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 на 2024 год норматив распределения доходов, для обеспечения сбалансированности местных бюджетов, по следующим подклассам доходов:</w:t>
      </w:r>
    </w:p>
    <w:bookmarkEnd w:id="47"/>
    <w:bookmarkStart w:name="z4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– 100 %;</w:t>
      </w:r>
    </w:p>
    <w:bookmarkEnd w:id="48"/>
    <w:bookmarkStart w:name="z4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социальный налог – 100 %.</w:t>
      </w:r>
    </w:p>
    <w:bookmarkEnd w:id="49"/>
    <w:bookmarkStart w:name="z4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50"/>
    <w:bookmarkStart w:name="z4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местного исполнительного органа района на 2024 год в размере 19 848 тысяч тенге.</w:t>
      </w:r>
    </w:p>
    <w:bookmarkEnd w:id="51"/>
    <w:bookmarkStart w:name="z4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 31 декабря 2024 года лимит долга местного исполнительного органа района составляет 30 000 тысяч тенге.</w:t>
      </w:r>
    </w:p>
    <w:bookmarkEnd w:id="52"/>
    <w:bookmarkStart w:name="z4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2024 года.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 №15-3</w:t>
            </w:r>
          </w:p>
        </w:tc>
      </w:tr>
    </w:tbl>
    <w:bookmarkStart w:name="z52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2024 год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Сырымского районного маслихата Западно-Казахстанской области от 11.12.2024 </w:t>
      </w:r>
      <w:r>
        <w:rPr>
          <w:rFonts w:ascii="Times New Roman"/>
          <w:b w:val="false"/>
          <w:i w:val="false"/>
          <w:color w:val="ff0000"/>
          <w:sz w:val="28"/>
        </w:rPr>
        <w:t>№ 26-1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обеспечения занятости и реализации социальных программ для населения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-953888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 № 15-3</w:t>
            </w:r>
          </w:p>
        </w:tc>
      </w:tr>
    </w:tbl>
    <w:bookmarkStart w:name="z54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обеспечения занятости и реализации социальных программ для населения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 № 15-3</w:t>
            </w:r>
          </w:p>
        </w:tc>
      </w:tr>
    </w:tbl>
    <w:bookmarkStart w:name="z56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обеспечения занятости и реализации социальных программ для населения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