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3943" w14:textId="a2c3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Косколского сельского округа Каратобинского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27 декабря 2023 года № 11-17.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Каратобинский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Коскульского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41 523 тысячи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3 525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37 998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41 727,1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- 204,1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204,1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204,1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000000"/>
          <w:sz w:val="28"/>
        </w:rPr>
        <w:t>№ 23-17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от 21 декабря 2023 года № 10-2 "О районым бюджете на 2024 – 2026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 на 2024 год размеры субвенции в сумме 32 046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бюджете на 2024 год поступление целевых трансфертов из вышестоящего бюджета: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 республиканского бюджета в общей сумме – 5 тысяч тенге: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работников казенных предприятий, содержащихся за счет средств государственного бюджета - 5 тысяч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Каратобинского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11-17</w:t>
            </w:r>
          </w:p>
        </w:tc>
      </w:tr>
    </w:tbl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Коскульского сельского округа на 2024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Каратобинского районного маслихата Западно-Казахстанской области от 26.12.2024 </w:t>
      </w:r>
      <w:r>
        <w:rPr>
          <w:rFonts w:ascii="Times New Roman"/>
          <w:b w:val="false"/>
          <w:i w:val="false"/>
          <w:color w:val="ff0000"/>
          <w:sz w:val="28"/>
        </w:rPr>
        <w:t>№ 23-17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41 727,1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средств аварийного резерва местного исполнительного органа по ликвидации чрезвычайных ситуаций социального, природного и техногенного характера.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звязи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11-17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11-17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Коскольского сельского округа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