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e0ef" w14:textId="769e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Егиндикольского сельского округа Каратобинского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декабря 2023 года № 11-16.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Егиндиколского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48 125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2 530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45 595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48 126,2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1,2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1,2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Каратобинского районного маслихата Западно-Казахстанской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23-15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21 декабря 2023 года № 10-2 "О районым бюджете на 2024 – 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 на 2024 год размеры субвенции в сумме 37 642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бюджете на 2024 год поступление целевых трансфертов из вышестоящего бюджета: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– 61 тысяча тенге: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- 61 тысяча тенге.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№11-16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2024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– в редакции решения Каратобинского районного маслихата Западно-Казахстанской области от 26.12.2024 </w:t>
      </w:r>
      <w:r>
        <w:rPr>
          <w:rFonts w:ascii="Times New Roman"/>
          <w:b w:val="false"/>
          <w:i w:val="false"/>
          <w:color w:val="ff0000"/>
          <w:sz w:val="28"/>
        </w:rPr>
        <w:t>№ 23-15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48 126.2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37 548.2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37 548.2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37 548.2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37 548.2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11-16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11-16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