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fb9f" w14:textId="cb9f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26-5 №О бюджете Жусандойского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сентября 2023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Жусандойского сельского округа Каратобинского района на 2023-2025 годы" от 29 декабря 2022 года № 26-5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Жусандойского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40 564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39 464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41 069,7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- 505,7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505,7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2023 года № 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Жусандойского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