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f1e4" w14:textId="262f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Талдыапанского сельского округа Казталовского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27 декабря 2023 года № 12-16.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Талдыапанского сельского округана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39 166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2 022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37 144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39 642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- 476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476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Казталовского районного маслихата Западно-Казахстанской области от 14.11.2024 </w:t>
      </w:r>
      <w:r>
        <w:rPr>
          <w:rFonts w:ascii="Times New Roman"/>
          <w:b w:val="false"/>
          <w:i w:val="false"/>
          <w:color w:val="000000"/>
          <w:sz w:val="28"/>
        </w:rPr>
        <w:t>№ 23-16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Талдыапанского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 декабря 2023 года № 11-1 "О районном бюджете на 2024-2026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Талдыапанского сельского округа на 2024 год поступления субвенции, передаваемых из районного бюджета в сумме 30 806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Постоянным комиссиям Казталовского районного маслихата поручить ежеквартально заслушивать отчеты администраторов бюджетных программ.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решению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Казталовского районного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2023 года № 12 - 16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Талдыапанского сельского округа на 2024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Казталовского районного маслихата Западно-Казахстанской области от 14.11.2024 </w:t>
      </w:r>
      <w:r>
        <w:rPr>
          <w:rFonts w:ascii="Times New Roman"/>
          <w:b w:val="false"/>
          <w:i w:val="false"/>
          <w:color w:val="ff0000"/>
          <w:sz w:val="28"/>
        </w:rPr>
        <w:t>№ 23-16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12-16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Талдыапанского сельского округа на 2025 год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12-16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Талдыапанского сельского округа на 2026 год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