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49570" w14:textId="67495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Казталовского районного маслихата от 27 декабря 2022 года № 27-13 "О бюджете Коктерекского сельского округа Казталовского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25 августа 2023 года № 8-12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Казталовский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Казталовского района от 27 декабря 2022 года №27-13 "О бюджете Коктерекского сельского округа Казталовского района на 2023-2025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Коктерекского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48 330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2 765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45 565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48 432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-102 тысячи тенге;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102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102 тысячи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2023 года №8-12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№27-13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Коктерекского сельского округа на 2023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