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1cef" w14:textId="1701c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27-6 "О бюджете Караобинского сельского округа Казталовского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16 ноября 2023 года № 10-6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2022 года №27-6 "О бюджете Караобинского сельского округа Казталовского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Караобинского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44 480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42 035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45 022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-542 тысячи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– 542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542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16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№27-6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Караобинского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